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f32c" w14:textId="9ecf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56-10 "Об утверждении бюджета Новоишимского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6 апреля 2020 года № 58-2. Зарегистрировано Департаментом юстиции Северо-Казахстанской области 8 апреля 2020 года № 6175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Новоишимского сельского округа района имени Габита Мусрепова на 2020-2022 годы" от 8 января 2020 года № 56-10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5896) следующее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Новоишимского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298 638,5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62 807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235 831,5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308 103,6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- 9 465,1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9 465,1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9 465,1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56-10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Новоишимского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986"/>
        <w:gridCol w:w="986"/>
        <w:gridCol w:w="7318"/>
        <w:gridCol w:w="2284"/>
      </w:tblGrid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298 638,5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235 831,5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235 831,5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235 831,5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308 103,6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50 619,1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50 619,1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50 399,1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99 982,8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99 982,8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33 548,8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погребения безродных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19 131,5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19 131,5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19 131,5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118 370,2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118 370,2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105 470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105 470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-9 465,1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