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247f" w14:textId="ba42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Шукыркольского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56-17. Зарегистрировано Департаментом юстиции Северо-Казахстанской области 13 января 2020 года № 5920.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Шукыркольского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35 912,1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34 912,1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58 736,2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-22 824,1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–22 824,1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22 824,1 тысяча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63-14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70-8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12 415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Шукыркольского сельского округа района имени Габита Мусрепова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63- 14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68-6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95"/>
        <w:gridCol w:w="1295"/>
        <w:gridCol w:w="135"/>
        <w:gridCol w:w="5736"/>
        <w:gridCol w:w="2886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34 912,1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58 736,2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Шукыркольского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Шукыркольского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