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c2a6" w14:textId="8ebc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Дружбинского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56-4. Зарегистрировано Департаментом юстиции Северо-Казахстанской области 10 января 2020 года № 5912.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бюджет Дружбинского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25 836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9 377,5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16 401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28 173,7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2 337,7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2 337,7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01.01.2020 ); в редакции решения маслихата района имени Габита Мусрепова Северо-Казахстанской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68-4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1 781 тысяча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56-4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на 2020 год Дружбинского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68-4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37"/>
        <w:gridCol w:w="1313"/>
        <w:gridCol w:w="1313"/>
        <w:gridCol w:w="5817"/>
        <w:gridCol w:w="2753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9 377,5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28 173,7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13 853,7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13 853,7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- 2 337,7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Дружбинского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Дружбинского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