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1880" w14:textId="2d11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Новоишимского сельского округа района имени Габита Мусрепова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8 января 2020 года № 56-10. Зарегистрировано Департаментом юстиции Северо-Казахстанской области 10 января 2020 года № 5896.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Новоишимского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971 785,1 тысяча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79 368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892 417,1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981 250,2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- 9 465,1 тысяча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9 465,1 тысяча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9 465,1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26.08.2020 </w:t>
      </w:r>
      <w:r>
        <w:rPr>
          <w:rFonts w:ascii="Times New Roman"/>
          <w:b w:val="false"/>
          <w:i w:val="false"/>
          <w:color w:val="000000"/>
          <w:sz w:val="28"/>
        </w:rPr>
        <w:t>№ 65-4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имени Габита Мусрепова Северо-Казахстанской области от 04.11.2020 </w:t>
      </w:r>
      <w:r>
        <w:rPr>
          <w:rFonts w:ascii="Times New Roman"/>
          <w:b w:val="false"/>
          <w:i w:val="false"/>
          <w:color w:val="000000"/>
          <w:sz w:val="28"/>
        </w:rPr>
        <w:t>№ 68-3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имени Габита Мусрепова Северо-Казахстанской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 70-2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-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-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объем бюджетного изъятия в районный бюджет в сумме 20 000 тысяч тенге.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Обеспечить выплату заработной платы работникам бюджетной сферы в полном объеме.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56-10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Бюджет на 2020 год Новоишимского сельского округа района имени Габита Мусрепова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26.08.2020 </w:t>
      </w:r>
      <w:r>
        <w:rPr>
          <w:rFonts w:ascii="Times New Roman"/>
          <w:b w:val="false"/>
          <w:i w:val="false"/>
          <w:color w:val="ff0000"/>
          <w:sz w:val="28"/>
        </w:rPr>
        <w:t>№ 65-4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имени Габита Мусрепова Северо-Казахстанской области от 04.11.2020 </w:t>
      </w:r>
      <w:r>
        <w:rPr>
          <w:rFonts w:ascii="Times New Roman"/>
          <w:b w:val="false"/>
          <w:i w:val="false"/>
          <w:color w:val="ff0000"/>
          <w:sz w:val="28"/>
        </w:rPr>
        <w:t>№ 68-3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имени Габита Мусрепова Северо-Казахстанской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 70-2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986"/>
        <w:gridCol w:w="986"/>
        <w:gridCol w:w="7319"/>
        <w:gridCol w:w="2283"/>
      </w:tblGrid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971 785,1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892 417,1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892 417,1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892 417,1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981 250,2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71 409,3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71 409,3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71 189,3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145 300,3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145 300,3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29 204,1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погребения безродных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80 364,6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34 891,6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30 223,4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30 223,4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30 223,4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714 317,2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714 317,2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11 888,2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702 429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-9 465,1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Новоишимского сельского округа района имени Габита Мусрепова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041"/>
        <w:gridCol w:w="1041"/>
        <w:gridCol w:w="7726"/>
        <w:gridCol w:w="1726"/>
      </w:tblGrid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73 039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73 039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Новоишимского сельского округа района имени Габита Мусрепова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041"/>
        <w:gridCol w:w="1041"/>
        <w:gridCol w:w="7726"/>
        <w:gridCol w:w="1726"/>
      </w:tblGrid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