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39e9" w14:textId="9a83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Нежинского сельского округа района имени Габита Мусрепова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8 января 2020 года № 56-8. Зарегистрировано Департаментом юстиции Северо-Казахстанской области 10 января 2020 года № 5894.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Нежинского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96 307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7 499,2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309,8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88 498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145 830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- 49 523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49 523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46 765,6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2 757,4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26.08.2020 </w:t>
      </w:r>
      <w:r>
        <w:rPr>
          <w:rFonts w:ascii="Times New Roman"/>
          <w:b w:val="false"/>
          <w:i w:val="false"/>
          <w:color w:val="00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имени Габита Мусрепова Северо-Казахстанской области от 04.11.2020 </w:t>
      </w:r>
      <w:r>
        <w:rPr>
          <w:rFonts w:ascii="Times New Roman"/>
          <w:b w:val="false"/>
          <w:i w:val="false"/>
          <w:color w:val="000000"/>
          <w:sz w:val="28"/>
        </w:rPr>
        <w:t>№ 68-1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имени Габита Мусрепова Северо-Казахстанской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 70-1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от 4 декабря 2008 года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бюджетной субвенции, передаваемой из районного бюджета в бюджет сельского округа, составляет 5 982 тысячи тенге.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Обеспечить выплату заработной платы работникам бюджетной сферы в полном объеме.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Нежинского сельского округа района имени Габита Мусрепова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26.08.2020 </w:t>
      </w:r>
      <w:r>
        <w:rPr>
          <w:rFonts w:ascii="Times New Roman"/>
          <w:b w:val="false"/>
          <w:i w:val="false"/>
          <w:color w:val="ff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имени Габита Мусрепова Северо-Казахстанской области от 04.11.2020 </w:t>
      </w:r>
      <w:r>
        <w:rPr>
          <w:rFonts w:ascii="Times New Roman"/>
          <w:b w:val="false"/>
          <w:i w:val="false"/>
          <w:color w:val="ff0000"/>
          <w:sz w:val="28"/>
        </w:rPr>
        <w:t>№ 68-1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имени Габита Мусрепова Северо-Казахстанской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 70-1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29"/>
        <w:gridCol w:w="6893"/>
        <w:gridCol w:w="2318"/>
      </w:tblGrid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7 499,2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6 150,2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26 854,4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26 854,4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26 634,4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86 765,6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86 765,6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46 765,6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-49 523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49 523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46 765,6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46 765,6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46 765,6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2 757,4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2 757,4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Нежинского сельского округа района имени Габита Мусрепова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Нежинского сельского округа района имени Габита Мусрепова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