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ab3e" w14:textId="b01a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Бирликского сельского округа района имени Габита Мусрепова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января 2020 года № 56-2. Зарегистрировано Департаментом юстиции Северо-Казахстанской области 10 января 2020 года № 5831.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Бирликского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77 958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3 241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74 717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77 958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26.08.2020 </w:t>
      </w:r>
      <w:r>
        <w:rPr>
          <w:rFonts w:ascii="Times New Roman"/>
          <w:b w:val="false"/>
          <w:i w:val="false"/>
          <w:color w:val="000000"/>
          <w:sz w:val="28"/>
        </w:rPr>
        <w:t>№ 65-1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05.11.2020 </w:t>
      </w:r>
      <w:r>
        <w:rPr>
          <w:rFonts w:ascii="Times New Roman"/>
          <w:b w:val="false"/>
          <w:i w:val="false"/>
          <w:color w:val="000000"/>
          <w:sz w:val="28"/>
        </w:rPr>
        <w:t>№ 68-9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округа, составляет 8 425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работникам бюджетной сферы в полном объеме.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56-2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на 2020 год Бирликского сельского округа района имени Габита Мусрепова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26.08.2020 </w:t>
      </w:r>
      <w:r>
        <w:rPr>
          <w:rFonts w:ascii="Times New Roman"/>
          <w:b w:val="false"/>
          <w:i w:val="false"/>
          <w:color w:val="ff0000"/>
          <w:sz w:val="28"/>
        </w:rPr>
        <w:t>№ 65-1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>№ 68-9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Бирликского сельского округа района имени Габита Мусрепова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Бирликского сельского округа района имени Габита Мусрепова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