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7bcd4" w14:textId="ae7bc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Акжарского районного маслихата от 6 января 2020 года № 51-10 "Об утверждении бюджета Айсаринского сельского округа Акжарского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19 ноября 2020 года № 64-6. Зарегистрировано Департаментом юстиции Северо-Казахстанской области 25 ноября 2020 года № 6713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Акжарский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Акжарского районного маслихата "Об утверждении бюджета Айсаринского сельского округа Акжарского района на 2020-2022 годы" от 6 января 2020 года № 51-10 (опубликовано 16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5813)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Айсаринского сельского округа Акжарского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15 449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436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–15 013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15 449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А.Хоршат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2020 года № 64-6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51-10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Айсаринского сельского округа Акжарского района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933"/>
        <w:gridCol w:w="3450"/>
      </w:tblGrid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10246,6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учреждении и организации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 и озеленение населенных пунктов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 ) бюджета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