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1610c4" w14:textId="21610c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Айыртаускому району на 2021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Айыртауского районного маслихата Северо-Казахстанской области от 31 декабря 2020 года 6-49-22. Зарегистрировано Департаментом юстиции Северо-Казахстанской области 8 января 2021 года № 6917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Айыртауский районный маслихат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Айыртаускому району на 2021 год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7"/>
        <w:gridCol w:w="4203"/>
      </w:tblGrid>
      <w:tr>
        <w:trPr>
          <w:trHeight w:val="30" w:hRule="atLeast"/>
        </w:trPr>
        <w:tc>
          <w:tcPr>
            <w:tcW w:w="779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XLIX сессии,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Айыртауского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Жанахметов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2020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6-49-22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Айыртаускому району на 2021 год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Айыртаускому району на 2021 год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 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Министерстве юстиции Республики Казахстан 28 апреля 2017 года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 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№11064).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 в населенных пунктах,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 сельскохозяйственных животных.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Айыртауском районе имеются 14 сельских округов, 76 сельских населенных пунктов.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Айыртауского района 960 382 га, из них пастбищные земли – 292 017 га, в том числе пастбища: в Антоновском сельском округе - 27 600 га; в Арыкбалыкском сельском округе – 16 669 га; в Володарском сельском округе – 21 122 га; в Гусаковском сельском округе – 15 276 га; в Елецком сельском округе – 7 528 га; в Имантауском сельском округе – 21 125 га; в Казанском сельском округе – 14 607 га; в Камсактинском сельском округе – 31 431 га; в Каратальском сельском округе – 19 798 га; в Константиновском сельском округе – 19 552 га; в Лобановском сельском округе – 20 644 га; в Нижнебурлукском сельском округе – 12 885 га; в Сырымбетском сельском округе – 38 497 га; в Украинском сельском округе – 25 283 га.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609 510 га;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102 461 га;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7 473 га;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6 651 га;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40 088 га;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59 536 га;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134 663.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-22;-40°С, в июле +15;+30°С. Средний размер осадков составляет - 49 мм, а годовой - 199 мм.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 видов. Самые распространенные из них злаковые, бобовые и разнотравье.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14 ветеринарных пунктов, 10 пунктов для искусственного осеменения, 30 скотомогильников и 3 сибирско-язвенные захоронения.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Айыртауском районе насчитывается крупного рогатого скота 40 649 голов, мелкого рогатого скота 45 388 голов, 16 988 голов лошадей, 15 627 голов свиней и 260 495 птиц.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°С – показатель Цельсия;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Айыртаускому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год</w:t>
            </w:r>
          </w:p>
        </w:tc>
      </w:tr>
    </w:tbl>
    <w:bookmarkStart w:name="z4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1115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Айыртаускому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год</w:t>
            </w:r>
          </w:p>
        </w:tc>
      </w:tr>
    </w:tbl>
    <w:bookmarkStart w:name="z5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6"/>
    <w:bookmarkStart w:name="z5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115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Айыртаускому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год</w:t>
            </w:r>
          </w:p>
        </w:tc>
      </w:tr>
    </w:tbl>
    <w:bookmarkStart w:name="z6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8"/>
    <w:bookmarkStart w:name="z6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112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Айыртаускому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год</w:t>
            </w:r>
          </w:p>
        </w:tc>
      </w:tr>
    </w:tbl>
    <w:bookmarkStart w:name="z6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0"/>
    <w:bookmarkStart w:name="z6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115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Айыртаускому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год</w:t>
            </w:r>
          </w:p>
        </w:tc>
      </w:tr>
    </w:tbl>
    <w:bookmarkStart w:name="z7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2"/>
    <w:bookmarkStart w:name="z7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115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Айыртаускому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 год</w:t>
            </w:r>
          </w:p>
        </w:tc>
      </w:tr>
    </w:tbl>
    <w:bookmarkStart w:name="z7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0"/>
        <w:gridCol w:w="619"/>
        <w:gridCol w:w="2680"/>
        <w:gridCol w:w="2680"/>
        <w:gridCol w:w="2680"/>
        <w:gridCol w:w="2681"/>
      </w:tblGrid>
      <w:tr>
        <w:trPr>
          <w:trHeight w:val="30" w:hRule="atLeast"/>
        </w:trPr>
        <w:tc>
          <w:tcPr>
            <w:tcW w:w="9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6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Арыкбалыкский 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45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46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47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Антоновский 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48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49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0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Володарский 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1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2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3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Гусаковский 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4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5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6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Елецкий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7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8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59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Имантауский 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0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1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2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Казанский 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3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4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5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Камсактинский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6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7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8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69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0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1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2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3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4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Лобановский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5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6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7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Нижнебурлукский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8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79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80"/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Сырымбетский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81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82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83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Украинский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84"/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июля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85"/>
        </w:tc>
        <w:tc>
          <w:tcPr>
            <w:tcW w:w="26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июля по 22 октября однократное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стравливание</w:t>
            </w:r>
          </w:p>
          <w:bookmarkEnd w:id="86"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