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9687" w14:textId="2b49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Гусаковского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6-49-11. Зарегистрировано Департаментом юстиции Северо-Казахстанской области 8 января 2021 года № 6913.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Гусаковского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28 217,0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28 813,1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14 470,0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5 359,0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Гусаковского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5 466,0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Гусаковского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6-49-11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7"/>
        <w:gridCol w:w="2031"/>
        <w:gridCol w:w="3"/>
        <w:gridCol w:w="1116"/>
        <w:gridCol w:w="912"/>
        <w:gridCol w:w="3868"/>
        <w:gridCol w:w="44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