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8c62" w14:textId="a8f8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Имантауского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6-49-13. Зарегистрировано Департаментом юстиции Северо-Казахстанской области 8 января 2021 года № 6911.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Имантауского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37 508,0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39 844,2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-2 336,2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2 336,2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15 579,0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7 850,0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7 901,0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68"/>
        <w:gridCol w:w="1571"/>
        <w:gridCol w:w="624"/>
        <w:gridCol w:w="1540"/>
        <w:gridCol w:w="1156"/>
        <w:gridCol w:w="2522"/>
        <w:gridCol w:w="115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