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e550" w14:textId="8ede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Камсактинского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6-49-15. Зарегистрировано Департаментом юстиции Северо-Казахстанской области 8 января 2021 года № 6909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Камсактинского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33 329,0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30 682,0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33 937,0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7-12-5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16 214,0 тысяч тенге.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10 213,0 тысяч тенге.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Камсактинского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в сумме 4 255,0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Камсактинского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>№ 7-12-5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4 390,0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6-49-15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6-49-15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