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36e5" w14:textId="76b3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Айыртаускому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24 августа 2020 года № 186. Зарегистрировано Департаментом юстиции Северо-Казахстанской области 25 августа 2020 года № 6488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по Айыртаускому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Арыкбалыкскому сельскому округу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Володарскому сельскому округу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Камсактинскому сельскому округу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Антоновскому сельскому округу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Имантаускому сельскому округу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Гусаковскому сельскому округу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Елецкому сельскому округу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Казанскому сельскому округу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Украинскому сельскому округу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Каратальскому сельскому округу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Константиновскому сельскому округу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Сырымбетскому сельскому округу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1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Лобановскому сельскому округу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–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186</w:t>
            </w:r>
          </w:p>
        </w:tc>
      </w:tr>
    </w:tbl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Нижнебурлукскому сельскому округу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