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b36e5" w14:textId="76b36e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Айыртаускому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Айыртауского района Северо-Казахстанской области от 24 августа 2020 года № 186. Зарегистрировано Департаментом юстиции Северо-Казахстанской области 25 августа 2020 года № 6488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пастбищах", акимат Айыртауского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по Айыртаускому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Амрин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Арыкбалыкскому сельскому округу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Володарскому сельскому округу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Камсактинскому сельскому округу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Антоновскому сельскому округу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Имантаускому сельскому округу</w:t>
      </w:r>
    </w:p>
    <w:bookmarkEnd w:id="16"/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Гусаковскому сельскому округу</w:t>
      </w:r>
    </w:p>
    <w:bookmarkEnd w:id="19"/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Елецкому сельскому округу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7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Казанскому сельскому округу</w:t>
      </w:r>
    </w:p>
    <w:bookmarkEnd w:id="25"/>
    <w:bookmarkStart w:name="z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Украинскому сельскому округу</w:t>
      </w:r>
    </w:p>
    <w:bookmarkEnd w:id="28"/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Каратальскому сельскому округу</w:t>
      </w:r>
    </w:p>
    <w:bookmarkEnd w:id="31"/>
    <w:bookmarkStart w:name="z8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9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Константиновскому сельскому округу</w:t>
      </w:r>
    </w:p>
    <w:bookmarkEnd w:id="34"/>
    <w:bookmarkStart w:name="z9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1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Сырымбетскому сельскому округу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1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Лобановскому сельскому округу</w:t>
      </w:r>
    </w:p>
    <w:bookmarkEnd w:id="40"/>
    <w:bookmarkStart w:name="z11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 – 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2020 года № 186</w:t>
            </w:r>
          </w:p>
        </w:tc>
      </w:tr>
    </w:tbl>
    <w:bookmarkStart w:name="z11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Нижнебурлукскому сельскому округу</w:t>
      </w:r>
    </w:p>
    <w:bookmarkEnd w:id="43"/>
    <w:bookmarkStart w:name="z11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