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6861" w14:textId="83d6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25 декабря 2019 года № 6-38-1 "Об утверждении бюджета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14 мая 2020 года № 6-42-3. Зарегистрировано Департаментом юстиции Северо-Казахстанской области 18 мая 2020 года № 6303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Айыртауского района на 2020-2022 годы" от 25 декабря 2019 года № 6-38-1 (опубликовано 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10 021 910,1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796 910,0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8 237,0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9 205 763,1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10 700 753,7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664 133,0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709 625,0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45 492,0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-1 342 976,6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1 342 976,6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1 227 498,9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45 492,0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160 969,7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2020 год поступление целевых трансфертов из республиканского бюджета, в том числе на: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прав и улучшение качества жизни инвалидов в Республике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рынка труда;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увеличение оплаты труда педагогов государственных организаций дошкольного образования;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доплату за квалификационную категорию педагогам государственных организаций дошкольного образования;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увеличение оплаты труда педагогов государственных организаций среднего образования;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доплату за квалификационную категорию педагогам государственных организаций среднего образования;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и реконструкцию сетей водопровода села Саумалколь;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реализацию мероприятий по социальной и инженерной инфраструктуре в сельских населенных пунктах в рамках проекта "Ауыл Ел бесігі";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приобретение жилья для переселенцев из трудоизбыточных регионов;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обеспечение занятости за счет развития инфраструктуры и жилищно-коммунального хозяйства в рамках Дорожной карты занятости;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постановлением акимата Айыртауского района Северо-Казахстанской области "О реализации решения Айыртауского районного маслихата "Об утверждении бюджета Айыртауского района на 2020-2022 годы".";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XLII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14 мая 2020 года № 6-42-3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25 декабря 2019 года № 6-38-1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Айыртауского района на 2020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8"/>
        <w:gridCol w:w="1059"/>
        <w:gridCol w:w="6256"/>
        <w:gridCol w:w="31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10 021 910,1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9 205 763,1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9 197 513,0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9 197 513,0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10 700 753,7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1 217 100,4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132 866,0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1 005 683,4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784 284,4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5 512 526,0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5 456 188,0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4 797 441,0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опекунам(попечителям)на содержание ребенка-сироты(детей-сирот), и ребенка (детей),оставшегося без попечения родителей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701 521,5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653 913,5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-инвалидов, воспитывающихся и обучающихся на дому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1 642 970,2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718 046,3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684 226,3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191 376,0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83 044,0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118 733,7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61 250,6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817 345,6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671 828,2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671 828,2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115 893,0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35 937,2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709 625,0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-1 342 976,6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1 342 976,6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1 227 498,9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1 227 498,9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1 227 498,9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14 мая 2020 года № 6-42-3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Айыртауского районного маслихата от 25 декабря 2019 года № 6-38-1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передаваемых из районного бюджета в бюджеты сельских округов на 2020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79"/>
        <w:gridCol w:w="1280"/>
        <w:gridCol w:w="5835"/>
        <w:gridCol w:w="29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787 474,4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784 284,4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784 284,4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150 890,4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58 757,4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