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9226" w14:textId="f349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30 декабря 2019 года № 6-38-25 "Об утверждении бюджета Сырымбетского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15 апреля 2020 года № 6-41-8. Зарегистрировано Департаментом юстиции Северо-Казахстанской области 15 апреля 2020 года № 6200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Сырымбетского сельского округа Айыртауского района на 2020-2022 годы" от 30 декабря 2019 года № 6-38-25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Сырымбетского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20 583,0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3 153,0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21 085,7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145 757,8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–145 757,8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- 146 260,5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146 260,5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145 757,8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502,7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Учесть в бюджете сельского округа на 2020 год кредиты из областного бюджета из средств внутренних займов в сумме 145 757,8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2020– 2022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 сессии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6-41-8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6-38-25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Айыртауского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87"/>
        <w:gridCol w:w="418"/>
        <w:gridCol w:w="791"/>
        <w:gridCol w:w="4"/>
        <w:gridCol w:w="1214"/>
        <w:gridCol w:w="5376"/>
        <w:gridCol w:w="2"/>
        <w:gridCol w:w="3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20 583,0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-146 260,5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