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44eb" w14:textId="d504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30 декабря 2019 года № 6-38-23 "Об утверждении бюджета Лобановского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27 февраля 2020 года № 6-39-12. Зарегистрировано Департаментом юстиции Северо-Казахстанской области 3 марта 2020 года № 6070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 "Об утверждении бюджета Лобановского сельского округа Айыртауского района на 2020-2022 годы" от 30 декабря 2019 года № 6-38-23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Лобановского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133 822,9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4 107,9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129 715,0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134 415,0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-592,1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592,1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592,1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Предусмотреть в бюджете сельского округа расходы за счет свободных остатков бюджетных средств, сложившихся на начало финансового года согласно приложения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XXXIX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27 февраля 2020 года № 6-39-12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6-38 -23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Лобановского сельского округа Айыртауского района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133 822,9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129 715,0</w:t>
            </w:r>
          </w:p>
        </w:tc>
      </w:tr>
    </w:tbl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134 415,0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27 февраля 2020 года № 6-39-12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6-38-23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5"/>
        <w:gridCol w:w="2031"/>
        <w:gridCol w:w="2031"/>
        <w:gridCol w:w="391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