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710a" w14:textId="781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35-15 "Об утверждении бюджета Киялинского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42-22. Зарегистрировано Департаментом юстиции Северо-Казахстанской области 30 октября 2020 года № 6617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2020-2022 годы" от 8 января 2020 года № 35-15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Киялинского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- 30683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- 2 188,3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- 2 188,3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-2 188,3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