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e02" w14:textId="585e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35-14 "Об утверждении бюджета Ивановского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42-21. Зарегистрировано Департаментом юстиции Северо-Казахстанской области 30 октября 2020 года № 6616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2020-2022 годы" от 8 января 2020 года № 35-14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Ивановского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19725,1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–19725,1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35-14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