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b844" w14:textId="6aeb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Аккайынского района Северо-Казахстанской области от 29 ноября 2016 года № 7-12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5 марта 2020 года № 36-1. Зарегистрировано Департаментом юстиции Северо-Казахстанской области 13 марта 2020 года № 6089. Утратил силу решением маслихата Аккайынского района Северо-Казахстанской области от 19 октября 2021 года № 6-3</w:t>
      </w:r>
    </w:p>
    <w:p>
      <w:pPr>
        <w:spacing w:after="0"/>
        <w:ind w:left="0"/>
        <w:jc w:val="both"/>
      </w:pPr>
      <w:r>
        <w:rPr>
          <w:rFonts w:ascii="Times New Roman"/>
          <w:b w:val="false"/>
          <w:i w:val="false"/>
          <w:color w:val="ff0000"/>
          <w:sz w:val="28"/>
        </w:rPr>
        <w:t xml:space="preserve">
      Сноска. Утратил силу решением маслихата Аккайынского района Северо Казахстанской области от 19.10.2021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Аккайынского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"Об установлении размеров социальной помощи для отдельно взятой категории получателей к памятным датам и праздничным дням" от 29 ноября 2016 года № 7-12 (опубликовано 28 декабря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3972)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5 февраля 2020 года.</w:t>
      </w:r>
    </w:p>
    <w:bookmarkEnd w:id="2"/>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20"/>
              <w:ind w:left="20"/>
              <w:jc w:val="both"/>
            </w:pPr>
            <w:r>
              <w:rPr>
                <w:rFonts w:ascii="Times New Roman"/>
                <w:b w:val="false"/>
                <w:i/>
                <w:color w:val="000000"/>
                <w:sz w:val="20"/>
              </w:rPr>
              <w:t xml:space="preserve">XXXVI сессии маслихата </w:t>
            </w:r>
          </w:p>
          <w:p>
            <w:pPr>
              <w:spacing w:after="20"/>
              <w:ind w:left="20"/>
              <w:jc w:val="both"/>
            </w:pPr>
            <w:r>
              <w:rPr>
                <w:rFonts w:ascii="Times New Roman"/>
                <w:b w:val="false"/>
                <w:i/>
                <w:color w:val="000000"/>
                <w:sz w:val="20"/>
              </w:rPr>
              <w:t xml:space="preserve">Аккайынского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В.Заика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p>
          <w:p>
            <w:pPr>
              <w:spacing w:after="20"/>
              <w:ind w:left="20"/>
              <w:jc w:val="both"/>
            </w:pPr>
          </w:p>
          <w:p>
            <w:pPr>
              <w:spacing w:after="20"/>
              <w:ind w:left="20"/>
              <w:jc w:val="both"/>
            </w:pPr>
            <w:r>
              <w:rPr>
                <w:rFonts w:ascii="Times New Roman"/>
                <w:b w:val="false"/>
                <w:i/>
                <w:color w:val="000000"/>
                <w:sz w:val="20"/>
              </w:rPr>
              <w:t xml:space="preserve">Аккайынского района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С.Муканов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"СОГЛАСОВАНО"</w:t>
      </w:r>
    </w:p>
    <w:bookmarkEnd w:id="3"/>
    <w:bookmarkStart w:name="z11" w:id="4"/>
    <w:p>
      <w:pPr>
        <w:spacing w:after="0"/>
        <w:ind w:left="0"/>
        <w:jc w:val="both"/>
      </w:pPr>
      <w:r>
        <w:rPr>
          <w:rFonts w:ascii="Times New Roman"/>
          <w:b w:val="false"/>
          <w:i w:val="false"/>
          <w:color w:val="000000"/>
          <w:sz w:val="28"/>
        </w:rPr>
        <w:t>
      Аким Северо-Казахстанской области</w:t>
      </w:r>
    </w:p>
    <w:bookmarkEnd w:id="4"/>
    <w:bookmarkStart w:name="z12" w:id="5"/>
    <w:p>
      <w:pPr>
        <w:spacing w:after="0"/>
        <w:ind w:left="0"/>
        <w:jc w:val="both"/>
      </w:pPr>
      <w:r>
        <w:rPr>
          <w:rFonts w:ascii="Times New Roman"/>
          <w:b w:val="false"/>
          <w:i w:val="false"/>
          <w:color w:val="000000"/>
          <w:sz w:val="28"/>
        </w:rPr>
        <w:t>
      __________________К. Аксакалов</w:t>
      </w:r>
    </w:p>
    <w:bookmarkEnd w:id="5"/>
    <w:bookmarkStart w:name="z13" w:id="6"/>
    <w:p>
      <w:pPr>
        <w:spacing w:after="0"/>
        <w:ind w:left="0"/>
        <w:jc w:val="both"/>
      </w:pPr>
      <w:r>
        <w:rPr>
          <w:rFonts w:ascii="Times New Roman"/>
          <w:b w:val="false"/>
          <w:i w:val="false"/>
          <w:color w:val="000000"/>
          <w:sz w:val="28"/>
        </w:rPr>
        <w:t>
      "_____" _____________ 2020 года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Аккайынского района Северо-Казахстанской области от 5 марта 2020 года № 36-1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Аккайынского района Северо-Казахстанской области от 29 ноября 2016 года № 7-12</w:t>
            </w:r>
          </w:p>
        </w:tc>
      </w:tr>
    </w:tbl>
    <w:bookmarkStart w:name="z16" w:id="7"/>
    <w:p>
      <w:pPr>
        <w:spacing w:after="0"/>
        <w:ind w:left="0"/>
        <w:jc w:val="left"/>
      </w:pPr>
      <w:r>
        <w:rPr>
          <w:rFonts w:ascii="Times New Roman"/>
          <w:b/>
          <w:i w:val="false"/>
          <w:color w:val="000000"/>
        </w:rPr>
        <w:t xml:space="preserve"> Размеры социальной помощи для отдельно взятой категории получателей к памятным датам и праздничным дням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598"/>
        <w:gridCol w:w="232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социальной помощи (месячный расчетный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1 (один) раз в год</w:t>
            </w:r>
          </w:p>
          <w:bookmarkEnd w:id="8"/>
          <w:p>
            <w:pPr>
              <w:spacing w:after="20"/>
              <w:ind w:left="20"/>
              <w:jc w:val="both"/>
            </w:pPr>
            <w:r>
              <w:rPr>
                <w:rFonts w:ascii="Times New Roman"/>
                <w:b w:val="false"/>
                <w:i w:val="false"/>
                <w:color w:val="000000"/>
                <w:sz w:val="20"/>
              </w:rPr>
              <w:t xml:space="preserve">
15 (пятнадцать) месячных расчетных показателей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1 (один) раз в год</w:t>
            </w:r>
          </w:p>
          <w:bookmarkEnd w:id="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1 (один) раз в год</w:t>
            </w:r>
          </w:p>
          <w:bookmarkEnd w:id="10"/>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1 (один) раз в год</w:t>
            </w:r>
          </w:p>
          <w:bookmarkEnd w:id="11"/>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1 (один) раз в год</w:t>
            </w:r>
          </w:p>
          <w:bookmarkEnd w:id="1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 (один) раз в год</w:t>
            </w:r>
          </w:p>
          <w:bookmarkEnd w:id="13"/>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 (один) раз в год</w:t>
            </w:r>
          </w:p>
          <w:bookmarkEnd w:id="14"/>
          <w:p>
            <w:pPr>
              <w:spacing w:after="20"/>
              <w:ind w:left="20"/>
              <w:jc w:val="both"/>
            </w:pPr>
            <w:r>
              <w:rPr>
                <w:rFonts w:ascii="Times New Roman"/>
                <w:b w:val="false"/>
                <w:i w:val="false"/>
                <w:color w:val="000000"/>
                <w:sz w:val="20"/>
              </w:rPr>
              <w:t xml:space="preserve">
10 (десять) месячных расчетных показателей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 (один) раз в год</w:t>
            </w:r>
          </w:p>
          <w:bookmarkEnd w:id="15"/>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 (один) раз в год</w:t>
            </w:r>
          </w:p>
          <w:bookmarkEnd w:id="1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 (один) раз в год</w:t>
            </w:r>
          </w:p>
          <w:bookmarkEnd w:id="1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 (один) раз в год</w:t>
            </w:r>
          </w:p>
          <w:bookmarkEnd w:id="1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 (один) раз в год</w:t>
            </w:r>
          </w:p>
          <w:bookmarkEnd w:id="1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 (один) раз в год</w:t>
            </w:r>
          </w:p>
          <w:bookmarkEnd w:id="20"/>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Отечества- 7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1 (один) раз в год</w:t>
            </w:r>
          </w:p>
          <w:bookmarkEnd w:id="21"/>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1 (один) раз в год</w:t>
            </w:r>
          </w:p>
          <w:bookmarkEnd w:id="22"/>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1 (один) раз в год</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100 (сто) месячных расчетных показателей, за исключением 9 мая 2020 года;</w:t>
            </w:r>
          </w:p>
          <w:p>
            <w:pPr>
              <w:spacing w:after="20"/>
              <w:ind w:left="20"/>
              <w:jc w:val="both"/>
            </w:pPr>
            <w:r>
              <w:rPr>
                <w:rFonts w:ascii="Times New Roman"/>
                <w:b w:val="false"/>
                <w:i w:val="false"/>
                <w:color w:val="000000"/>
                <w:sz w:val="20"/>
              </w:rPr>
              <w:t>
300 000 (триста)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 (один) раз в год</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 (один) раз в год</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1 (один) раз в год</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1 (один) раз в год</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1 (один) раз в год</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1 (один) раз в год</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60 000 (шестьдесят)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1 (один) раз в год</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1 (один) раз в год</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1 (один) раз в год</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60 000 (шестьдесят)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1 (один) раз в год</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4"/>
          <w:p>
            <w:pPr>
              <w:spacing w:after="20"/>
              <w:ind w:left="20"/>
              <w:jc w:val="both"/>
            </w:pPr>
            <w:r>
              <w:rPr>
                <w:rFonts w:ascii="Times New Roman"/>
                <w:b w:val="false"/>
                <w:i w:val="false"/>
                <w:color w:val="000000"/>
                <w:sz w:val="20"/>
              </w:rPr>
              <w:t>
1 (один) раз в год</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1 (один) раз в год</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и не приравненные к участникам и инвалидам Великой Отечественной войны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1 (один) раз в год</w:t>
            </w:r>
          </w:p>
          <w:bookmarkEnd w:id="3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1 (один) раз в год</w:t>
            </w:r>
          </w:p>
          <w:bookmarkEnd w:id="3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9"/>
          <w:p>
            <w:pPr>
              <w:spacing w:after="20"/>
              <w:ind w:left="20"/>
              <w:jc w:val="both"/>
            </w:pPr>
            <w:r>
              <w:rPr>
                <w:rFonts w:ascii="Times New Roman"/>
                <w:b w:val="false"/>
                <w:i w:val="false"/>
                <w:color w:val="000000"/>
                <w:sz w:val="20"/>
              </w:rPr>
              <w:t>
1 (один) раз в год</w:t>
            </w:r>
          </w:p>
          <w:bookmarkEnd w:id="3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0"/>
          <w:p>
            <w:pPr>
              <w:spacing w:after="20"/>
              <w:ind w:left="20"/>
              <w:jc w:val="both"/>
            </w:pPr>
            <w:r>
              <w:rPr>
                <w:rFonts w:ascii="Times New Roman"/>
                <w:b w:val="false"/>
                <w:i w:val="false"/>
                <w:color w:val="000000"/>
                <w:sz w:val="20"/>
              </w:rPr>
              <w:t>
1 (один) раз в год</w:t>
            </w:r>
          </w:p>
          <w:bookmarkEnd w:id="40"/>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1 (один) раз в год</w:t>
            </w:r>
          </w:p>
          <w:bookmarkEnd w:id="41"/>
          <w:p>
            <w:pPr>
              <w:spacing w:after="20"/>
              <w:ind w:left="20"/>
              <w:jc w:val="both"/>
            </w:pPr>
            <w:r>
              <w:rPr>
                <w:rFonts w:ascii="Times New Roman"/>
                <w:b w:val="false"/>
                <w:i w:val="false"/>
                <w:color w:val="000000"/>
                <w:sz w:val="20"/>
              </w:rPr>
              <w:t>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