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724e" w14:textId="af57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Астраханского сельского округа Аккайынского района на 2020 -2022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2020 года № 35-11. Зарегистрировано Департаментом юстиции Северо-Казахстанской области 9 января 2020 года № 5821.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Астраханского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доходы- 36037,9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378,9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36037,9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>№ 42-18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31232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целевые текущие трансферты, передаваемые из районного бюджета в бюджет сельского округа на 2020 год в сумме 787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35-11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2020 год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42-18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функционирования автомобильных дорог в городах районного значения, поселка села, сельского округа.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35-11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35-11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