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bc41" w14:textId="931b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Власовского сельского округа Аккайынского района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января 2020 года № 35-12. Зарегистрировано Департаментом юстиции Северо-Казахстанской области 9 января 2020 года № 5820.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Власовского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57667,7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521,1тысяч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57060,6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57667,7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000000"/>
          <w:sz w:val="28"/>
        </w:rPr>
        <w:t>№ 42-19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бюджета района в бюджет сельского округа в сумме 42472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целевые текущие трансферты, передаваемые из районного бюджета в бюджет сельского округа на 2020 год в сумме 1004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35-12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2020 год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01.07.2020 </w:t>
      </w:r>
      <w:r>
        <w:rPr>
          <w:rFonts w:ascii="Times New Roman"/>
          <w:b w:val="false"/>
          <w:i w:val="false"/>
          <w:color w:val="ff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42-19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57667,7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35-12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35-12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Власовского сельского округа Аккайынского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