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4f72" w14:textId="7d64f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Киялинского сельского округа Аккайынского района на 2020 -2022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8 января 2020 года № 35-15. Зарегистрировано Департаментом юстиции Северо-Казахстанской области 9 января 2020 года № 5817.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Аккайынского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бюджет Киялинского сельского округа Аккайынского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- 30683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4942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25741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32871,3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- 2 188,3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- 2 188,3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-2 188,3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Аккайынского района Северо-Казахстанской области от 01.07.2020 </w:t>
      </w:r>
      <w:r>
        <w:rPr>
          <w:rFonts w:ascii="Times New Roman"/>
          <w:b w:val="false"/>
          <w:i w:val="false"/>
          <w:color w:val="000000"/>
          <w:sz w:val="28"/>
        </w:rPr>
        <w:t>№ 39-12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Аккайынского района СевероКазахстанской области от 29.10.2020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42-22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значения, селе, поселке;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городов районного значения, сел, поселков, сельских округов за административные правонарушения;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города районного значения, села, поселка, сельского округа (коммунальной собственности местного самоуправления):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города районного значения, села, поселка, сельского округа;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бюджеты города районного значения, села, поселка, сельского округа.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 бюджетную субвенцию, передаваемую из бюджета района в бюджет сельского округа в сумме 18741 тысяч тенге. 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Предусмотреть в бюджете сельского округа расходы за счет свободных остатков бюджетных средств, сложившихся на начало финансового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маслихата Аккайынского района Северо-Казахстанской области от 01.07.2020 </w:t>
      </w:r>
      <w:r>
        <w:rPr>
          <w:rFonts w:ascii="Times New Roman"/>
          <w:b w:val="false"/>
          <w:i w:val="false"/>
          <w:color w:val="000000"/>
          <w:sz w:val="28"/>
        </w:rPr>
        <w:t>№ 39-12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2020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XXXV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В.Заика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35-15</w:t>
            </w:r>
          </w:p>
        </w:tc>
      </w:tr>
    </w:tbl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Киялинского сельского округа Аккайынского района на 2020 год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Аккайынского района Северо-Казахстанской области от 01.07.2020 </w:t>
      </w:r>
      <w:r>
        <w:rPr>
          <w:rFonts w:ascii="Times New Roman"/>
          <w:b w:val="false"/>
          <w:i w:val="false"/>
          <w:color w:val="ff0000"/>
          <w:sz w:val="28"/>
        </w:rPr>
        <w:t>№ 39-12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Аккайынского района Северо-Казахстанской области от 29.10.2020 </w:t>
      </w:r>
      <w:r>
        <w:rPr>
          <w:rFonts w:ascii="Times New Roman"/>
          <w:b w:val="false"/>
          <w:i w:val="false"/>
          <w:color w:val="ff0000"/>
          <w:sz w:val="28"/>
        </w:rPr>
        <w:t>№ 42-22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32871,3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7057,3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7057,3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-2188,3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35-15</w:t>
            </w:r>
          </w:p>
        </w:tc>
      </w:tr>
    </w:tbl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Киялинского сельского округа Аккайынского района на 2021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35-15</w:t>
            </w:r>
          </w:p>
        </w:tc>
      </w:tr>
    </w:tbl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Киялинского сельского округа Аккайынского района на 2022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35-15</w:t>
            </w:r>
          </w:p>
        </w:tc>
      </w:tr>
    </w:tbl>
    <w:bookmarkStart w:name="z5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за счет свободных остатков бюджетных средств, сложившихся на начало финансового года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Аккайынского района Северо-Казахстанской области от 01.07.2020 </w:t>
      </w:r>
      <w:r>
        <w:rPr>
          <w:rFonts w:ascii="Times New Roman"/>
          <w:b w:val="false"/>
          <w:i w:val="false"/>
          <w:color w:val="ff0000"/>
          <w:sz w:val="28"/>
        </w:rPr>
        <w:t>№ 39-12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