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c87ea" w14:textId="f3c87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Петропавловского городского маслихата от 23 декабря 2019 года № 1 "Об утверждении бюджета города Петропавловска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Петропавловского городского маслихата Северо-Казахстанской области от 11 июня 2020 года № 2. Зарегистрировано Департаментом юстиции Северо-Казахстанской области 15 июня 2020 года № 6351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04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Петропавловский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Петропавловского городского маслихата "Об утверждении бюджета города Петропавловска на 2020-2022 годы" от 23 декабря 2019 года № 1 (опубликовано 10 января 2020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5778)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города Петропавловска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45 817 493,9 тысячи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13 746 345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84 000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1 762 774,6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- 30 224 374,3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55 080 023,3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247 024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200 000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447 024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-9 015 505,4 тысячи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9 015 505,4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13 625 706,5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6 881 260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2 271 058,9 тысячи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"8. Утвердить резерв местного исполнительного органа города на 2020 год в сумме 304 188,6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Петропавловского городского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Е.Баженов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Петропавловского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А.Бердагулов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2020 года 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2019 года № 1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Петропавловска на 2020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2"/>
        <w:gridCol w:w="1035"/>
        <w:gridCol w:w="1035"/>
        <w:gridCol w:w="6390"/>
        <w:gridCol w:w="30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45 817 493,9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13 746 345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7 112 125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7 112 125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2 380 170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1 656 170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138 000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586 000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3 956 050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3 431 000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159 000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303 650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62 400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298 000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298 000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84 000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84 000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84 000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1 762 774,6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1 623 774,6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1 623 774,6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139 000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121 000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30 224 374,3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30 224 374,3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30 224 374,3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55 080 023,3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1 066 321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24 289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21 930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663 404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631 404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186 981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35 221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138 000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24 477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24 477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40 877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сельского хозяйства и ветеринарии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40 877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126 293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96 293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54 667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54 667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54 667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84 000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84 000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84 000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15 839 290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15 675 048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63 416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10 758 563,5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331 175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371 601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3 740 965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76 524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2 588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53 917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86 742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189 556,5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164 242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164 242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3 062 374,5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45 713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40 716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3 015 461,5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104 281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852 298,4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540 579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13 579,4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329 926,5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79 977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151 723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62 607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4 017,2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48 654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289 614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526 410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жилищных сертификатов (социальная поддержка в виде бюджетного кредита)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29 402 483,9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18 476 136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12 218 116,8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6 258 019,2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10 840 470,9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1 974 524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622 500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960 891,1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830 000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1 489 830,2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213 799,3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745 981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городов и сельских населенных пунктов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1 008 245,3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1 894 700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21 911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21 911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42 966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42 966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449 440,4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167 708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167 708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61 369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58 669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62 800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62 800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20 430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19 530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108 529,4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86 216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21 313,4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20 703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48 964,4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43 615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43 615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5 349,4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173 549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173 549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строительства, архитектуры и градостроительства 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75 549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98 000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3 158 736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3 158 736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348 736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2 472 000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84 000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154 000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497 361,6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304 188,6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304 188,6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190 000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Государственной программы развития регионов до 2025 года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190 000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24 619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24 619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24 619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1 218 216,5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1 218 216,5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33 180,6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1 061 210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123 825,9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247 024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095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предоставления жилищных сертификатов как социальная поддержка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447 024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447 024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447 024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-9 015 505,4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9 015 505,4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13 625 706,5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13 625 706,5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13 625 706,5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6 881 260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6 881 260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6 881 260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2 271 058,9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2 271 058,9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Свободные остатки бюджетных средств 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2 271 058,9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