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0af54d" w14:textId="90af54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акимата Северо-Казахстанской области от 15 июля 2020 года № 189 "Об утверждении перечня и нормы субсидий на пестициды, биоагенты (энтомофаги), а также объемы бюджетных средств на субсидирование пестицидов, биоагентов (энтомофагов) на 2020 год"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Северо-Казахстанской области от 27 октября 2020 года № 295. Зарегистрировано Департаментом юстиции Северо-Казахстанской области 28 октября 2020 года № 6607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27 Закона Республики Казахстан от 23 января 2001 года "О местном государственном управлении и самоуправлении в Республике Казахстан", с </w:t>
      </w:r>
      <w:r>
        <w:rPr>
          <w:rFonts w:ascii="Times New Roman"/>
          <w:b w:val="false"/>
          <w:i w:val="false"/>
          <w:color w:val="000000"/>
          <w:sz w:val="28"/>
        </w:rPr>
        <w:t>пунктом 78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субсидирования повышения урожайности и качества продукции растениеводства, утверждҰнных приказом Министра сельского хозяйства Республики Казахстан от 30 марта 2020 года № 107 "Об утверждении Правил субсидирования повышения урожайности и качества продукции растениеводства" (зарегистрирован в Реестре государственной регистрации нормативных правовых актов под № 20209), </w:t>
      </w:r>
      <w:r>
        <w:rPr>
          <w:rFonts w:ascii="Times New Roman"/>
          <w:b w:val="false"/>
          <w:i w:val="false"/>
          <w:color w:val="000000"/>
          <w:sz w:val="28"/>
        </w:rPr>
        <w:t>статьей 26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Казахстанот 6 апреля 2016 года "О правовых актах" акимат Северо-Казахстанской области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Северо-Казахстанской области "Об утверждении перечня и нормы субсидий на пестициды, биоагенты (энтомофаги), а также объемы бюджетных средств на субсидирование пестицидов, биоагентов (энтомофагов) на 2020 год" от 15 июля 2020 года № 189 (опубликовано 17 июля 2020 года в Эталонном контрольном банке нормативных правовых актов Республики Казахстан в электронном виде, зарегистрировано в Реестре государственной регистрации нормативных правовых актов под № 6450)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 изложить в новой редакции,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Коммунальному государственному учреждению "Управление сельского хозяйства и земельных отношений акимата Северо-Казахстанской области" в установленном законодательством Республики Казахстан порядке обеспечить: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Республиканском государственном учреждении "Департамент юстиции Северо-Казахстанской области Министерства юстиции Республики Казахстан";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Интернет-ресурсе акимата Северо-Казахстанской области после его официального опубликования.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Северо-Казахстанской области по курируемым вопросам.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со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Северо-Казахстанской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Аксакалов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октября 2020 года № 295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"15" июля 2020 года № 189</w:t>
            </w:r>
          </w:p>
        </w:tc>
      </w:tr>
    </w:tbl>
    <w:bookmarkStart w:name="z21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и нормы субсидий на пестициды, биоагенты (энтомофаги) на 2020 год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38"/>
        <w:gridCol w:w="5113"/>
        <w:gridCol w:w="1674"/>
        <w:gridCol w:w="3975"/>
      </w:tblGrid>
      <w:tr>
        <w:trPr>
          <w:trHeight w:val="30" w:hRule="atLeast"/>
        </w:trPr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Действующее вещество по группам пестицидов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 (литр, килограмм)</w:t>
            </w:r>
          </w:p>
        </w:tc>
        <w:tc>
          <w:tcPr>
            <w:tcW w:w="3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 субсидий на 1 литр (килограмм) пестицида (аналога), тенге</w:t>
            </w:r>
          </w:p>
        </w:tc>
      </w:tr>
      <w:tr>
        <w:trPr>
          <w:trHeight w:val="30" w:hRule="atLeast"/>
        </w:trPr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Гербициды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диметиламинная соль, 720 грамм/литр</w:t>
            </w:r>
          </w:p>
        </w:tc>
      </w:tr>
      <w:tr>
        <w:trPr>
          <w:trHeight w:val="30" w:hRule="atLeast"/>
        </w:trPr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ДИАМИН 72% водный раствор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848,50</w:t>
            </w:r>
          </w:p>
        </w:tc>
      </w:tr>
      <w:tr>
        <w:trPr>
          <w:trHeight w:val="30" w:hRule="atLeast"/>
        </w:trPr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СТРИГ 72 % водный раствор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848,50</w:t>
            </w:r>
          </w:p>
        </w:tc>
      </w:tr>
      <w:tr>
        <w:trPr>
          <w:trHeight w:val="30" w:hRule="atLeast"/>
        </w:trPr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ГРЕЙН ЭКСТРА 2,4-Д водный раствор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848,50</w:t>
            </w:r>
          </w:p>
        </w:tc>
      </w:tr>
      <w:tr>
        <w:trPr>
          <w:trHeight w:val="30" w:hRule="atLeast"/>
        </w:trPr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АМИНСПРЕЙ, водный раствор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848,50</w:t>
            </w:r>
          </w:p>
        </w:tc>
      </w:tr>
      <w:tr>
        <w:trPr>
          <w:trHeight w:val="30" w:hRule="atLeast"/>
        </w:trPr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ВАЛСАМИН, 72% водный раствор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848,50</w:t>
            </w:r>
          </w:p>
        </w:tc>
      </w:tr>
      <w:tr>
        <w:trPr>
          <w:trHeight w:val="30" w:hRule="atLeast"/>
        </w:trPr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ПИЛАР 2,4-Д, 72%, водный раствор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848,50</w:t>
            </w:r>
          </w:p>
        </w:tc>
      </w:tr>
      <w:tr>
        <w:trPr>
          <w:trHeight w:val="30" w:hRule="atLeast"/>
        </w:trPr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ДЕЗОРМОН, 72% водный концентрат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848,50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дихлорфеноксиуксусной кислоты в виде 2-этилгексилового эфира, 905 грамм/литр</w:t>
            </w:r>
          </w:p>
        </w:tc>
      </w:tr>
      <w:tr>
        <w:trPr>
          <w:trHeight w:val="30" w:hRule="atLeast"/>
        </w:trPr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ЭСТЕР СУПЕР, концентрат эмульсии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1 575,00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дихлорфеноксиуксусной кислоты в виде 2-этилгексилового эфира, 600 грамм/литр</w:t>
            </w:r>
          </w:p>
        </w:tc>
      </w:tr>
      <w:tr>
        <w:trPr>
          <w:trHeight w:val="30" w:hRule="atLeast"/>
        </w:trPr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ЭСТЕТ концентрат эмульсии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1 205,40</w:t>
            </w:r>
          </w:p>
        </w:tc>
      </w:tr>
      <w:tr>
        <w:trPr>
          <w:trHeight w:val="30" w:hRule="atLeast"/>
        </w:trPr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ГРОЗА 60% концентрат эмульсии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1 205,40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кислота в виде сложного 2-этилгексилового эфира, 300 грамм/литр + флорасулам, 5,35 грамм/литр</w:t>
            </w:r>
          </w:p>
        </w:tc>
      </w:tr>
      <w:tr>
        <w:trPr>
          <w:trHeight w:val="30" w:hRule="atLeast"/>
        </w:trPr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АССОЛЮТА масляный концентрат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1 937,50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кислота в виде сложного 2-этилгексилового эфира, 410 грамм/литр + флорасулам, 7,4 грамм/литр</w:t>
            </w:r>
          </w:p>
        </w:tc>
      </w:tr>
      <w:tr>
        <w:trPr>
          <w:trHeight w:val="30" w:hRule="atLeast"/>
        </w:trPr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БАЛЕРИНА суспензионная эмульсия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1 540,00</w:t>
            </w:r>
          </w:p>
        </w:tc>
      </w:tr>
      <w:tr>
        <w:trPr>
          <w:trHeight w:val="30" w:hRule="atLeast"/>
        </w:trPr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ДИСКАТОР концентрат эмульсии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1 540,00</w:t>
            </w:r>
          </w:p>
        </w:tc>
      </w:tr>
      <w:tr>
        <w:trPr>
          <w:trHeight w:val="30" w:hRule="atLeast"/>
        </w:trPr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АБСИНТИУМ суспензионная эмульсия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1 540,00</w:t>
            </w:r>
          </w:p>
        </w:tc>
      </w:tr>
      <w:tr>
        <w:trPr>
          <w:trHeight w:val="30" w:hRule="atLeast"/>
        </w:trPr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ЭФИР ПРЕМИУМ суспензионная эмульсия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1 540,00</w:t>
            </w:r>
          </w:p>
        </w:tc>
      </w:tr>
      <w:tr>
        <w:trPr>
          <w:trHeight w:val="30" w:hRule="atLeast"/>
        </w:trPr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ЭЛАНТ ЭКСТРА, концентрат эмульсии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1 540,00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кислота в виде 2 - этилгексилового эфира, 500 грамм/литр</w:t>
            </w:r>
          </w:p>
        </w:tc>
      </w:tr>
      <w:tr>
        <w:trPr>
          <w:trHeight w:val="30" w:hRule="atLeast"/>
        </w:trPr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ЗЕРНОМАКС концентрат эмульсии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924,00</w:t>
            </w:r>
          </w:p>
        </w:tc>
      </w:tr>
      <w:tr>
        <w:trPr>
          <w:trHeight w:val="30" w:hRule="atLeast"/>
        </w:trPr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ОКТАПОН экстра концентрат эмульсии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924,00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кислота в виде 2 - этилгексилового эфира, 850 грамм/литр</w:t>
            </w:r>
          </w:p>
        </w:tc>
      </w:tr>
      <w:tr>
        <w:trPr>
          <w:trHeight w:val="30" w:hRule="atLeast"/>
        </w:trPr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ЭСКАДРОН 70 концентрат эмульсии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1 223,50</w:t>
            </w:r>
          </w:p>
        </w:tc>
      </w:tr>
      <w:tr>
        <w:trPr>
          <w:trHeight w:val="30" w:hRule="atLeast"/>
        </w:trPr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ТАУЭРСПРЕЙ 85% концентрат эмульсии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1 223,50</w:t>
            </w:r>
          </w:p>
        </w:tc>
      </w:tr>
      <w:tr>
        <w:trPr>
          <w:trHeight w:val="30" w:hRule="atLeast"/>
        </w:trPr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ЭСТЕРОН концентрат эмульсии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1 223,50</w:t>
            </w:r>
          </w:p>
        </w:tc>
      </w:tr>
      <w:tr>
        <w:trPr>
          <w:trHeight w:val="30" w:hRule="atLeast"/>
        </w:trPr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ЭФФЕКТ концентрат эмульсии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1 223,50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кислота в виде 2 - этилгексилового эфира, 905 грамм/литр</w:t>
            </w:r>
          </w:p>
        </w:tc>
      </w:tr>
      <w:tr>
        <w:trPr>
          <w:trHeight w:val="30" w:hRule="atLeast"/>
        </w:trPr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ПРОГРЕСС концентрат эмульсии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1 175,00</w:t>
            </w:r>
          </w:p>
        </w:tc>
      </w:tr>
      <w:tr>
        <w:trPr>
          <w:trHeight w:val="30" w:hRule="atLeast"/>
        </w:trPr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ГЕКСИЛ 905, концентрат эмульсии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1 175,00</w:t>
            </w:r>
          </w:p>
        </w:tc>
      </w:tr>
      <w:tr>
        <w:trPr>
          <w:trHeight w:val="30" w:hRule="atLeast"/>
        </w:trPr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РОБУСТО СУПЕР концентрат эмульсии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1 175,00</w:t>
            </w:r>
          </w:p>
        </w:tc>
      </w:tr>
      <w:tr>
        <w:trPr>
          <w:trHeight w:val="30" w:hRule="atLeast"/>
        </w:trPr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ЭСТЕРОН 600 концентрат эмульсии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1 175,00</w:t>
            </w:r>
          </w:p>
        </w:tc>
      </w:tr>
      <w:tr>
        <w:trPr>
          <w:trHeight w:val="30" w:hRule="atLeast"/>
        </w:trPr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ЭФИР ЭКСТРА 905 концентрат эмульсии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1 175,00</w:t>
            </w:r>
          </w:p>
        </w:tc>
      </w:tr>
      <w:tr>
        <w:trPr>
          <w:trHeight w:val="30" w:hRule="atLeast"/>
        </w:trPr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ЭФИРАКС, концентрат эмульсии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1 175,00</w:t>
            </w:r>
          </w:p>
        </w:tc>
      </w:tr>
      <w:tr>
        <w:trPr>
          <w:trHeight w:val="30" w:hRule="atLeast"/>
        </w:trPr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КЛИАРАП, концентрат эмульсии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1 175,00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2 - этилгексиловый эфир клопиралида, 500 грамм/литр</w:t>
            </w:r>
          </w:p>
        </w:tc>
      </w:tr>
      <w:tr>
        <w:trPr>
          <w:trHeight w:val="30" w:hRule="atLeast"/>
        </w:trPr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ЭЛЬФ концентрат эмульсии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9 089,50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кислота в виде 2 - этилгексилового эфира, 300 грамм/литр + флорасулам, 3, 7 грамм/литр</w:t>
            </w:r>
          </w:p>
        </w:tc>
      </w:tr>
      <w:tr>
        <w:trPr>
          <w:trHeight w:val="30" w:hRule="atLeast"/>
        </w:trPr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ПРИМАДОННА суспензионная эмульсия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2 684,00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2,4 - Д кислота в виде 2 - этилгексилового эфира, 420 грамм/литр + 2 - этилгексиловый эфир дикамбы кислоты, 60 грамм/литр</w:t>
            </w:r>
          </w:p>
        </w:tc>
      </w:tr>
      <w:tr>
        <w:trPr>
          <w:trHeight w:val="30" w:hRule="atLeast"/>
        </w:trPr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ЭЛАНТ ПРЕМИУМ концентрат эмульсии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1 656,50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кислота в виде 2 - этилгексилового эфира, 564 грамм/литр</w:t>
            </w:r>
          </w:p>
        </w:tc>
      </w:tr>
      <w:tr>
        <w:trPr>
          <w:trHeight w:val="30" w:hRule="atLeast"/>
        </w:trPr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ЭЛАНТ концентрат эмульсии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1 482,00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кислота в виде 2 - этилгексилового эфира, 564 грамм/литр + метсульфурон - метил, 600 грамм/килограмм</w:t>
            </w:r>
          </w:p>
        </w:tc>
      </w:tr>
      <w:tr>
        <w:trPr>
          <w:trHeight w:val="30" w:hRule="atLeast"/>
        </w:trPr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ЭЛАМЕТ заводская бинарная упаковка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1 915,00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кислота в виде 2 - этилгексилового эфира, 564 грамм/литр + триасульфурон, 750 грамм/килограмм</w:t>
            </w:r>
          </w:p>
        </w:tc>
      </w:tr>
      <w:tr>
        <w:trPr>
          <w:trHeight w:val="30" w:hRule="atLeast"/>
        </w:trPr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БИАТЛОН заводская бинарная упаковка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1 946,50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кислота в виде 2 - этилгексилового эфира, 720 грамм/литр</w:t>
            </w:r>
          </w:p>
        </w:tc>
      </w:tr>
      <w:tr>
        <w:trPr>
          <w:trHeight w:val="30" w:hRule="atLeast"/>
        </w:trPr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ГРЕЙН концентрат эмульсии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1 188,00</w:t>
            </w:r>
          </w:p>
        </w:tc>
      </w:tr>
      <w:tr>
        <w:trPr>
          <w:trHeight w:val="30" w:hRule="atLeast"/>
        </w:trPr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Д–АРМОН–Эфир 72% концентрат эмульсии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1 188,00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кислота в виде 2 - этилгексилового эфира, 950 грамм/литр</w:t>
            </w:r>
          </w:p>
        </w:tc>
      </w:tr>
      <w:tr>
        <w:trPr>
          <w:trHeight w:val="30" w:hRule="atLeast"/>
        </w:trPr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ЗЕНИТ концентрат коллоидного раствора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3 308,00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кислота в виде диметиламинной соли, 344 грамм/литр + дикамбы кислота в виде диметиламинной соли, 120 грамм/литр</w:t>
            </w:r>
          </w:p>
        </w:tc>
      </w:tr>
      <w:tr>
        <w:trPr>
          <w:trHeight w:val="30" w:hRule="atLeast"/>
        </w:trPr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ДИАМАКС водный раствор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1 540,00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кислота в виде смеси аминных солей, 550 грамм/литр</w:t>
            </w:r>
          </w:p>
        </w:tc>
      </w:tr>
      <w:tr>
        <w:trPr>
          <w:trHeight w:val="30" w:hRule="atLeast"/>
        </w:trPr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АЙКОН ФОРТЕ водный концентрат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1 760,00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кислота, 410 грамм/литр + клопиралид, 40 грамм/литр в виде сложных 2-этилгексиловых эфиров</w:t>
            </w:r>
          </w:p>
        </w:tc>
      </w:tr>
      <w:tr>
        <w:trPr>
          <w:trHeight w:val="30" w:hRule="atLeast"/>
        </w:trPr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КЛОПЭФИР концентрат эмульсии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1 817,00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грамм/литр МЦПА кислоты, в виде диметиламинной, калиевой и натриевой солей</w:t>
            </w:r>
          </w:p>
        </w:tc>
      </w:tr>
      <w:tr>
        <w:trPr>
          <w:trHeight w:val="30" w:hRule="atLeast"/>
        </w:trPr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ГЕРБИТОКС водорастворимый концентрат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1 672,00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азимсульфурон, 500 грамм/килограмм</w:t>
            </w:r>
          </w:p>
        </w:tc>
      </w:tr>
      <w:tr>
        <w:trPr>
          <w:trHeight w:val="30" w:hRule="atLeast"/>
        </w:trPr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ОЛИВЕР водно-диспергируемые гранулы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30 349,50</w:t>
            </w:r>
          </w:p>
        </w:tc>
      </w:tr>
      <w:tr>
        <w:trPr>
          <w:trHeight w:val="30" w:hRule="atLeast"/>
        </w:trPr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ГУЛЛИВЕР водно-диспергируемые гранулы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30 349,50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аминопиралид, 240 грамм/литр</w:t>
            </w:r>
          </w:p>
        </w:tc>
      </w:tr>
      <w:tr>
        <w:trPr>
          <w:trHeight w:val="30" w:hRule="atLeast"/>
        </w:trPr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ЛАНС, водный раствор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12 270,00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аминопиралид, 300 грамм/килограмм + флорасулам, 150 грамм/килограмм</w:t>
            </w:r>
          </w:p>
        </w:tc>
      </w:tr>
      <w:tr>
        <w:trPr>
          <w:trHeight w:val="30" w:hRule="atLeast"/>
        </w:trPr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ЛАНЦЕЛОТ 450, водно-диспергируемые гранулы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29 018,00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ацетохлор, 900 грамм/литр</w:t>
            </w:r>
          </w:p>
        </w:tc>
      </w:tr>
      <w:tr>
        <w:trPr>
          <w:trHeight w:val="30" w:hRule="atLeast"/>
        </w:trPr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ТРОФИ концентрат эмульсии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2 129,00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бентазон 25% + МСРА натрий - калийная соль, 12, 5%</w:t>
            </w:r>
          </w:p>
        </w:tc>
      </w:tr>
      <w:tr>
        <w:trPr>
          <w:trHeight w:val="30" w:hRule="atLeast"/>
        </w:trPr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БАЗАГРАН М 37% водный раствор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1 468,70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бентазон, 480 грамм/литр</w:t>
            </w:r>
          </w:p>
        </w:tc>
      </w:tr>
      <w:tr>
        <w:trPr>
          <w:trHeight w:val="30" w:hRule="atLeast"/>
        </w:trPr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БАЗАГРАН 48% водный раствор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446,50</w:t>
            </w:r>
          </w:p>
        </w:tc>
      </w:tr>
      <w:tr>
        <w:trPr>
          <w:trHeight w:val="30" w:hRule="atLeast"/>
        </w:trPr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КОРСАР водорастворимый концентрат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галаксифоп-Р-метил, 108 грамм/литр</w:t>
            </w:r>
          </w:p>
        </w:tc>
      </w:tr>
      <w:tr>
        <w:trPr>
          <w:trHeight w:val="30" w:hRule="atLeast"/>
        </w:trPr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ГАЛОКС СУПЕР 108 концентрат эмульсии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3 564,00</w:t>
            </w:r>
          </w:p>
        </w:tc>
      </w:tr>
      <w:tr>
        <w:trPr>
          <w:trHeight w:val="30" w:hRule="atLeast"/>
        </w:trPr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ЗЕЛЛЕК СУПЕР концентрат эмульсии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3 564,00</w:t>
            </w:r>
          </w:p>
        </w:tc>
      </w:tr>
      <w:tr>
        <w:trPr>
          <w:trHeight w:val="30" w:hRule="atLeast"/>
        </w:trPr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ГЕНЕРАЛ, концентрат эмульсии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3 564,00</w:t>
            </w:r>
          </w:p>
        </w:tc>
      </w:tr>
      <w:tr>
        <w:trPr>
          <w:trHeight w:val="30" w:hRule="atLeast"/>
        </w:trPr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ИМПУЛЬС, концентрат эмульсии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3 564,00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галоксифоп - п - метил, 104 грамм/литр</w:t>
            </w:r>
          </w:p>
        </w:tc>
      </w:tr>
      <w:tr>
        <w:trPr>
          <w:trHeight w:val="30" w:hRule="atLeast"/>
        </w:trPr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ГАЛАКТАЛТ концентрат эмульсии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2 873,00</w:t>
            </w:r>
          </w:p>
        </w:tc>
      </w:tr>
      <w:tr>
        <w:trPr>
          <w:trHeight w:val="30" w:hRule="atLeast"/>
        </w:trPr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ГУРОН концентрат эмульсии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2 873,00</w:t>
            </w:r>
          </w:p>
        </w:tc>
      </w:tr>
      <w:tr>
        <w:trPr>
          <w:trHeight w:val="30" w:hRule="atLeast"/>
        </w:trPr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РАМОН СУПЕР концентрат эмульсии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2 873,00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галоксифоп - п - метил, 240 грамм/литр</w:t>
            </w:r>
          </w:p>
        </w:tc>
      </w:tr>
      <w:tr>
        <w:trPr>
          <w:trHeight w:val="30" w:hRule="atLeast"/>
        </w:trPr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ДЕЛИК, 240 концентрат эмульсии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6 969,60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глифосат, 360 грамм/литр</w:t>
            </w:r>
          </w:p>
        </w:tc>
      </w:tr>
      <w:tr>
        <w:trPr>
          <w:trHeight w:val="30" w:hRule="atLeast"/>
        </w:trPr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БУРАН 36% водный раствор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937,50</w:t>
            </w:r>
          </w:p>
        </w:tc>
      </w:tr>
      <w:tr>
        <w:trPr>
          <w:trHeight w:val="30" w:hRule="atLeast"/>
        </w:trPr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ЖОЙКЫН водный раствор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937,50</w:t>
            </w:r>
          </w:p>
        </w:tc>
      </w:tr>
      <w:tr>
        <w:trPr>
          <w:trHeight w:val="30" w:hRule="atLeast"/>
        </w:trPr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РАП, водный раствор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937,50</w:t>
            </w:r>
          </w:p>
        </w:tc>
      </w:tr>
      <w:tr>
        <w:trPr>
          <w:trHeight w:val="30" w:hRule="atLeast"/>
        </w:trPr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ДОМИНАТОР 360, водный раствор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937,50</w:t>
            </w:r>
          </w:p>
        </w:tc>
      </w:tr>
      <w:tr>
        <w:trPr>
          <w:trHeight w:val="30" w:hRule="atLeast"/>
        </w:trPr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ВАЛСАГЛИФ, водный раствор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937,50</w:t>
            </w:r>
          </w:p>
        </w:tc>
      </w:tr>
      <w:tr>
        <w:trPr>
          <w:trHeight w:val="30" w:hRule="atLeast"/>
        </w:trPr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ГЛИФОС, водный раствор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937,50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глифосат, 480 грамм/литр</w:t>
            </w:r>
          </w:p>
        </w:tc>
      </w:tr>
      <w:tr>
        <w:trPr>
          <w:trHeight w:val="30" w:hRule="atLeast"/>
        </w:trPr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КЕРНЕЛ, водный раствор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1 489,00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глифосат, 450 грамм/литр</w:t>
            </w:r>
          </w:p>
        </w:tc>
      </w:tr>
      <w:tr>
        <w:trPr>
          <w:trHeight w:val="30" w:hRule="atLeast"/>
        </w:trPr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СТИРАП 45% водный раствор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1 306,00</w:t>
            </w:r>
          </w:p>
        </w:tc>
      </w:tr>
      <w:tr>
        <w:trPr>
          <w:trHeight w:val="30" w:hRule="atLeast"/>
        </w:trPr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ФАРАОН ФОРТЕ водный раствор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1 306,00</w:t>
            </w:r>
          </w:p>
        </w:tc>
      </w:tr>
      <w:tr>
        <w:trPr>
          <w:trHeight w:val="30" w:hRule="atLeast"/>
        </w:trPr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 ПРЕМИУМ, водный раствор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1 306,00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глифосат, 500 грамм/литр</w:t>
            </w:r>
          </w:p>
        </w:tc>
      </w:tr>
      <w:tr>
        <w:trPr>
          <w:trHeight w:val="30" w:hRule="atLeast"/>
        </w:trPr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ТОРНАДО 500 водный раствор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1 122,00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глифосат, 540 грамм/литр</w:t>
            </w:r>
          </w:p>
        </w:tc>
      </w:tr>
      <w:tr>
        <w:trPr>
          <w:trHeight w:val="30" w:hRule="atLeast"/>
        </w:trPr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ГРАНД ЭКСТРА 540, водный раствор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975,50</w:t>
            </w:r>
          </w:p>
        </w:tc>
      </w:tr>
      <w:tr>
        <w:trPr>
          <w:trHeight w:val="30" w:hRule="atLeast"/>
        </w:trPr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НАПАЛМ водный раствор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975,50</w:t>
            </w:r>
          </w:p>
        </w:tc>
      </w:tr>
      <w:tr>
        <w:trPr>
          <w:trHeight w:val="30" w:hRule="atLeast"/>
        </w:trPr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*РАУНДАП ЭКСТРА 54% водный раствор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975,50</w:t>
            </w:r>
          </w:p>
        </w:tc>
      </w:tr>
      <w:tr>
        <w:trPr>
          <w:trHeight w:val="30" w:hRule="atLeast"/>
        </w:trPr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СМЕРЧ, водный раствор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975,50</w:t>
            </w:r>
          </w:p>
        </w:tc>
      </w:tr>
      <w:tr>
        <w:trPr>
          <w:trHeight w:val="30" w:hRule="atLeast"/>
        </w:trPr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РИД ЭВЕЙ водный раствор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975,50</w:t>
            </w:r>
          </w:p>
        </w:tc>
      </w:tr>
      <w:tr>
        <w:trPr>
          <w:trHeight w:val="30" w:hRule="atLeast"/>
        </w:trPr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КУНГФУ, 54% водный раствор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975,50</w:t>
            </w:r>
          </w:p>
        </w:tc>
      </w:tr>
      <w:tr>
        <w:trPr>
          <w:trHeight w:val="30" w:hRule="atLeast"/>
        </w:trPr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ТЕРЕКС водный раствор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975,50</w:t>
            </w:r>
          </w:p>
        </w:tc>
      </w:tr>
      <w:tr>
        <w:trPr>
          <w:trHeight w:val="30" w:hRule="atLeast"/>
        </w:trPr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*ТОРНАДО 540 водный раствор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975,50</w:t>
            </w:r>
          </w:p>
        </w:tc>
      </w:tr>
      <w:tr>
        <w:trPr>
          <w:trHeight w:val="30" w:hRule="atLeast"/>
        </w:trPr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ТРИУМФ МАСТЕР, водный раствор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975,50</w:t>
            </w:r>
          </w:p>
        </w:tc>
      </w:tr>
      <w:tr>
        <w:trPr>
          <w:trHeight w:val="30" w:hRule="atLeast"/>
        </w:trPr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ФАРАОН ГОЛД 54% водный раствор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975,50</w:t>
            </w:r>
          </w:p>
        </w:tc>
      </w:tr>
      <w:tr>
        <w:trPr>
          <w:trHeight w:val="30" w:hRule="atLeast"/>
        </w:trPr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ХИТ, водный раствор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975,50</w:t>
            </w:r>
          </w:p>
        </w:tc>
      </w:tr>
      <w:tr>
        <w:trPr>
          <w:trHeight w:val="30" w:hRule="atLeast"/>
        </w:trPr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ГЛИФАТ 540, водный раствор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975,50</w:t>
            </w:r>
          </w:p>
        </w:tc>
      </w:tr>
      <w:tr>
        <w:trPr>
          <w:trHeight w:val="30" w:hRule="atLeast"/>
        </w:trPr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САРМАТ ЭКСТРА, 54% водный раствор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975,50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 кислота в виде калийной соли, 540 грамм/литр</w:t>
            </w:r>
          </w:p>
        </w:tc>
      </w:tr>
      <w:tr>
        <w:trPr>
          <w:trHeight w:val="30" w:hRule="atLeast"/>
        </w:trPr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*СПРУТ ЭКСТРА водный раствор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1 116,00</w:t>
            </w:r>
          </w:p>
        </w:tc>
      </w:tr>
      <w:tr>
        <w:trPr>
          <w:trHeight w:val="30" w:hRule="atLeast"/>
        </w:trPr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*МЕТЕОР 540, водный раствор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1 116,00</w:t>
            </w:r>
          </w:p>
        </w:tc>
      </w:tr>
      <w:tr>
        <w:trPr>
          <w:trHeight w:val="30" w:hRule="atLeast"/>
        </w:trPr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БАЗУКА, водный раствор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1 116,00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глифосата кислота в виде калийной соли, 600 грамм/литр</w:t>
            </w:r>
          </w:p>
        </w:tc>
      </w:tr>
      <w:tr>
        <w:trPr>
          <w:trHeight w:val="30" w:hRule="atLeast"/>
        </w:trPr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РАП 600, водный раствор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1 364,00</w:t>
            </w:r>
          </w:p>
        </w:tc>
      </w:tr>
      <w:tr>
        <w:trPr>
          <w:trHeight w:val="30" w:hRule="atLeast"/>
        </w:trPr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*ЖОЙКЫН МЕГА, 60% водный раствор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1 364,00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 в виде изопропиламинной и калийной солей, 540 грамм/литр</w:t>
            </w:r>
          </w:p>
        </w:tc>
      </w:tr>
      <w:tr>
        <w:trPr>
          <w:trHeight w:val="30" w:hRule="atLeast"/>
        </w:trPr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 ИКСТРИМ, водорастворимый концентрат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1 160,50</w:t>
            </w:r>
          </w:p>
        </w:tc>
      </w:tr>
      <w:tr>
        <w:trPr>
          <w:trHeight w:val="30" w:hRule="atLeast"/>
        </w:trPr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МОНОЛИТ, водный раствор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1 160,50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 в виде калийной соли, 500 грамм/литр</w:t>
            </w:r>
          </w:p>
        </w:tc>
      </w:tr>
      <w:tr>
        <w:trPr>
          <w:trHeight w:val="30" w:hRule="atLeast"/>
        </w:trPr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ТАЧДАУН 500, водный раствор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1 122,00</w:t>
            </w:r>
          </w:p>
        </w:tc>
      </w:tr>
      <w:tr>
        <w:trPr>
          <w:trHeight w:val="30" w:hRule="atLeast"/>
        </w:trPr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</w:t>
            </w:r>
          </w:p>
        </w:tc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*УРАГАН ФОРТЕ 500, водный раствор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1 122,00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 в виде изопропиламинной соли, 480 грамм/литр</w:t>
            </w:r>
          </w:p>
        </w:tc>
      </w:tr>
      <w:tr>
        <w:trPr>
          <w:trHeight w:val="30" w:hRule="atLeast"/>
        </w:trPr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ФУХУА ГЛИФОСАТ 360, водный раствор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1 347,50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 в виде калийной соли, 450 грамм/литр</w:t>
            </w:r>
          </w:p>
        </w:tc>
      </w:tr>
      <w:tr>
        <w:trPr>
          <w:trHeight w:val="30" w:hRule="atLeast"/>
        </w:trPr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РАУНДАП МАКС ПЛЮС, водный раствор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глифосат, 757 грамм/килограмм</w:t>
            </w:r>
          </w:p>
        </w:tc>
      </w:tr>
      <w:tr>
        <w:trPr>
          <w:trHeight w:val="30" w:hRule="atLeast"/>
        </w:trPr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</w:t>
            </w:r>
          </w:p>
        </w:tc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ФЕЛИКС 757 %, водно-диспергируемые гранулы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1 540,00</w:t>
            </w:r>
          </w:p>
        </w:tc>
      </w:tr>
      <w:tr>
        <w:trPr>
          <w:trHeight w:val="30" w:hRule="atLeast"/>
        </w:trPr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ФАРАОН ГАРАНТ 757, водно-диспергируемые гранулы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1 540,00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глифосат, 747 грамм/килограмм</w:t>
            </w:r>
          </w:p>
        </w:tc>
      </w:tr>
      <w:tr>
        <w:trPr>
          <w:trHeight w:val="30" w:hRule="atLeast"/>
        </w:trPr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ЖОЙКЫН ДАРА 75%, водно-диспергируемые гранулы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1 672,00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глифосат, 750 грамм/килограмм</w:t>
            </w:r>
          </w:p>
        </w:tc>
      </w:tr>
      <w:tr>
        <w:trPr>
          <w:trHeight w:val="30" w:hRule="atLeast"/>
        </w:trPr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</w:t>
            </w:r>
          </w:p>
        </w:tc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БУРАН ЭКСТРА 75 %, водно-диспергируемые гранулы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1 517,50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глифосата кислота в виде калиевой соли, 480 грамм/литр</w:t>
            </w:r>
          </w:p>
        </w:tc>
      </w:tr>
      <w:tr>
        <w:trPr>
          <w:trHeight w:val="30" w:hRule="atLeast"/>
        </w:trPr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*ПАССАТ 480, водный раствор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968,00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глифосата кислота в виде изопропиламинной соли, 360 грамм/литр</w:t>
            </w:r>
          </w:p>
        </w:tc>
      </w:tr>
      <w:tr>
        <w:trPr>
          <w:trHeight w:val="30" w:hRule="atLeast"/>
        </w:trPr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</w:t>
            </w:r>
          </w:p>
        </w:tc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ПАССАТ, водный раствор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1 190,00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глюфосинат аммония, 150 грамм/литр</w:t>
            </w:r>
          </w:p>
        </w:tc>
      </w:tr>
      <w:tr>
        <w:trPr>
          <w:trHeight w:val="30" w:hRule="atLeast"/>
        </w:trPr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*БАСТА 15%, водный раствор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1 716,00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дикамба кислоты, 360, грамм/литр + хлорсульфурон кислоты, 22,2 грамм/литр</w:t>
            </w:r>
          </w:p>
        </w:tc>
      </w:tr>
      <w:tr>
        <w:trPr>
          <w:trHeight w:val="30" w:hRule="atLeast"/>
        </w:trPr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ФЕНИЗАН, водный раствор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6 082,00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дикамба, 124 грамм/литр + 2, 4 Д, 357 грамм/литр</w:t>
            </w:r>
          </w:p>
        </w:tc>
      </w:tr>
      <w:tr>
        <w:trPr>
          <w:trHeight w:val="30" w:hRule="atLeast"/>
        </w:trPr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ВИДМАСТЕР 480, водный раствор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1 540,00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дикамба, 480 грамм/литр</w:t>
            </w:r>
          </w:p>
        </w:tc>
      </w:tr>
      <w:tr>
        <w:trPr>
          <w:trHeight w:val="30" w:hRule="atLeast"/>
        </w:trPr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</w:tc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БАНВЕЛ 480, водный раствор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2 068,00</w:t>
            </w:r>
          </w:p>
        </w:tc>
      </w:tr>
      <w:tr>
        <w:trPr>
          <w:trHeight w:val="30" w:hRule="atLeast"/>
        </w:trPr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ДИАНАТ 48%, водный раствор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2 068,00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дикамбы кислота в виде диметиламинной соли, 480 грамм/литр</w:t>
            </w:r>
          </w:p>
        </w:tc>
      </w:tr>
      <w:tr>
        <w:trPr>
          <w:trHeight w:val="30" w:hRule="atLeast"/>
        </w:trPr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МОНОМАКС, водный раствор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2 112,00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дикамба, 540 грамм/килограмм + метсульфурон - метил, 28 грамм/килограмм</w:t>
            </w:r>
          </w:p>
        </w:tc>
      </w:tr>
      <w:tr>
        <w:trPr>
          <w:trHeight w:val="30" w:hRule="atLeast"/>
        </w:trPr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</w:tc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ДМ СУПЕР, водно-диспергируемые гранулы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4 910,00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дикамба, 659 грамм/килограмм + триасульфурон, 41 грамм/килограмм</w:t>
            </w:r>
          </w:p>
        </w:tc>
      </w:tr>
      <w:tr>
        <w:trPr>
          <w:trHeight w:val="30" w:hRule="atLeast"/>
        </w:trPr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ЛИНТУР 70, водно-диспергируемые гранулы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5 384,00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дикват, 200 грамм/литр</w:t>
            </w:r>
          </w:p>
        </w:tc>
      </w:tr>
      <w:tr>
        <w:trPr>
          <w:trHeight w:val="30" w:hRule="atLeast"/>
        </w:trPr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*РЕГЛОН ФОРТЕ 200, водный раствор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2 024,00</w:t>
            </w:r>
          </w:p>
        </w:tc>
      </w:tr>
      <w:tr>
        <w:trPr>
          <w:trHeight w:val="30" w:hRule="atLeast"/>
        </w:trPr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</w:t>
            </w:r>
          </w:p>
        </w:tc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ХИТОН, водный раствор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2 024,00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диметенамид, 720 грамм/литр</w:t>
            </w:r>
          </w:p>
        </w:tc>
      </w:tr>
      <w:tr>
        <w:trPr>
          <w:trHeight w:val="30" w:hRule="atLeast"/>
        </w:trPr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ФРОНТЬЕР оптима 72%, концентрат эмульсии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диметиламинная соль 2, 4 - Д, 357 грамм/литр + дикамба, 124 грамм/литр</w:t>
            </w:r>
          </w:p>
        </w:tc>
      </w:tr>
      <w:tr>
        <w:trPr>
          <w:trHeight w:val="30" w:hRule="atLeast"/>
        </w:trPr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</w:tc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СТРИГ ЭКСТРА 480, водный раствор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1 232,00</w:t>
            </w:r>
          </w:p>
        </w:tc>
      </w:tr>
      <w:tr>
        <w:trPr>
          <w:trHeight w:val="30" w:hRule="atLeast"/>
        </w:trPr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ДИАЛЕН СУПЕР 480, водный раствор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1 232,00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диметиламинная соль 2, 4 - Д, 860 грамм/литр</w:t>
            </w:r>
          </w:p>
        </w:tc>
      </w:tr>
      <w:tr>
        <w:trPr>
          <w:trHeight w:val="30" w:hRule="atLeast"/>
        </w:trPr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ПРОГРЕСС 860, водный раствор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1 041,50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диметиламинная соль дикамбы, 480 грамм/литр</w:t>
            </w:r>
          </w:p>
        </w:tc>
      </w:tr>
      <w:tr>
        <w:trPr>
          <w:trHeight w:val="30" w:hRule="atLeast"/>
        </w:trPr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ДЕЙМОС, водорастворимый концентрат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2 112,00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имазамокс, 33 грамм/литр + имазапир, 15 грамм/литр</w:t>
            </w:r>
          </w:p>
        </w:tc>
      </w:tr>
      <w:tr>
        <w:trPr>
          <w:trHeight w:val="30" w:hRule="atLeast"/>
        </w:trPr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ЕВРО –ЛАЙТНИНГ 4,8 %, водорастворимый концентрат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5 357,10</w:t>
            </w:r>
          </w:p>
        </w:tc>
      </w:tr>
      <w:tr>
        <w:trPr>
          <w:trHeight w:val="30" w:hRule="atLeast"/>
        </w:trPr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</w:t>
            </w:r>
          </w:p>
        </w:tc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КАПТОРА, 4,8%, водорастворимый концентрат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5 357,10</w:t>
            </w:r>
          </w:p>
        </w:tc>
      </w:tr>
      <w:tr>
        <w:trPr>
          <w:trHeight w:val="30" w:hRule="atLeast"/>
        </w:trPr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</w:t>
            </w:r>
          </w:p>
        </w:tc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КЛИАФИЛТ 4,8%, водорастворимый концентрат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5 357,10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имазамокс, 16,5 грамм/литр + имазапир, 7,5 грамм/литр</w:t>
            </w:r>
          </w:p>
        </w:tc>
      </w:tr>
      <w:tr>
        <w:trPr>
          <w:trHeight w:val="30" w:hRule="atLeast"/>
        </w:trPr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</w:t>
            </w:r>
          </w:p>
        </w:tc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ЕВРО –ЛАЙТНИНГ ПЛЮС, 2,4 % водорастворимый концентрат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2 803,50</w:t>
            </w:r>
          </w:p>
        </w:tc>
      </w:tr>
      <w:tr>
        <w:trPr>
          <w:trHeight w:val="30" w:hRule="atLeast"/>
        </w:trPr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</w:t>
            </w:r>
          </w:p>
        </w:tc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КАПТОРА ПЛЮС, 2,4% водорастворимый концентрат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2 803,50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имазамокс, 40 грамм/литр</w:t>
            </w:r>
          </w:p>
        </w:tc>
      </w:tr>
      <w:tr>
        <w:trPr>
          <w:trHeight w:val="30" w:hRule="atLeast"/>
        </w:trPr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ЛЕГОМИН 4%, водный раствор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4 400,00</w:t>
            </w:r>
          </w:p>
        </w:tc>
      </w:tr>
      <w:tr>
        <w:trPr>
          <w:trHeight w:val="30" w:hRule="atLeast"/>
        </w:trPr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БАЙТОРЕ, водно-суспензионный концентрат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4 400,00</w:t>
            </w:r>
          </w:p>
        </w:tc>
      </w:tr>
      <w:tr>
        <w:trPr>
          <w:trHeight w:val="30" w:hRule="atLeast"/>
        </w:trPr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ПУЛЬСАР 4%, водный раствор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имазапир, 250 грамм/литр</w:t>
            </w:r>
          </w:p>
        </w:tc>
      </w:tr>
      <w:tr>
        <w:trPr>
          <w:trHeight w:val="30" w:hRule="atLeast"/>
        </w:trPr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ГРЕЙДЕР, водно-гликолевый раствор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11 750,00</w:t>
            </w:r>
          </w:p>
        </w:tc>
      </w:tr>
      <w:tr>
        <w:trPr>
          <w:trHeight w:val="30" w:hRule="atLeast"/>
        </w:trPr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АРСЕНАЛ, 25% водный концентрат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11 750,00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имазетапир, 100 грамм/литр</w:t>
            </w:r>
          </w:p>
        </w:tc>
      </w:tr>
      <w:tr>
        <w:trPr>
          <w:trHeight w:val="30" w:hRule="atLeast"/>
        </w:trPr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АГУРА 10%, водный концентрат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2 857,00</w:t>
            </w:r>
          </w:p>
        </w:tc>
      </w:tr>
      <w:tr>
        <w:trPr>
          <w:trHeight w:val="30" w:hRule="atLeast"/>
        </w:trPr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</w:t>
            </w:r>
          </w:p>
        </w:tc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ЛИГР, водорастворимый концентрат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2 857,00</w:t>
            </w:r>
          </w:p>
        </w:tc>
      </w:tr>
      <w:tr>
        <w:trPr>
          <w:trHeight w:val="30" w:hRule="atLeast"/>
        </w:trPr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</w:t>
            </w:r>
          </w:p>
        </w:tc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ПИВОТ 10%, водный концентрат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2 857,00</w:t>
            </w:r>
          </w:p>
        </w:tc>
      </w:tr>
      <w:tr>
        <w:trPr>
          <w:trHeight w:val="30" w:hRule="atLeast"/>
        </w:trPr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</w:t>
            </w:r>
          </w:p>
        </w:tc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ПИРАТ, водный концентрат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2 857,00</w:t>
            </w:r>
          </w:p>
        </w:tc>
      </w:tr>
      <w:tr>
        <w:trPr>
          <w:trHeight w:val="30" w:hRule="atLeast"/>
        </w:trPr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</w:t>
            </w:r>
          </w:p>
        </w:tc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ИМАЗЕТ 100, водный концентрат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2 857,00</w:t>
            </w:r>
          </w:p>
        </w:tc>
      </w:tr>
      <w:tr>
        <w:trPr>
          <w:trHeight w:val="30" w:hRule="atLeast"/>
        </w:trPr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ТАПИР 10 %, водный концентрат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2 857,00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имазетапир, 450 грамм/килограмм + хлоримурон - этил, 150 грамм/килограмм</w:t>
            </w:r>
          </w:p>
        </w:tc>
      </w:tr>
      <w:tr>
        <w:trPr>
          <w:trHeight w:val="30" w:hRule="atLeast"/>
        </w:trPr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</w:t>
            </w:r>
          </w:p>
        </w:tc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ФАБИАН, водно-диспергируемые гранулы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38 393,00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йодосульфурон - метил - натрия, 11, 3 грамм/килограмм + тиенкарбазон - метил, 22, 5 грамм/килограмм + мефенпир - диэтил - антидот, 135 грамм/килограмм</w:t>
            </w:r>
          </w:p>
        </w:tc>
      </w:tr>
      <w:tr>
        <w:trPr>
          <w:trHeight w:val="30" w:hRule="atLeast"/>
        </w:trPr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</w:t>
            </w:r>
          </w:p>
        </w:tc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ВЕЛОСИТИ ПАУЭР, водно-диспергируемые гранулы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6 864,00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йодосульфурон - метил - натрия, 25 грамм/литр + амидосульфурон, 100 грамм/литр + мефенпир - диэтил - антидот 250 грамм/литр</w:t>
            </w:r>
          </w:p>
        </w:tc>
      </w:tr>
      <w:tr>
        <w:trPr>
          <w:trHeight w:val="30" w:hRule="atLeast"/>
        </w:trPr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</w:t>
            </w:r>
          </w:p>
        </w:tc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СЕКАТОР ТУРБО, масляная дисперсия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8 976,00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клетодим, 120 грамм/литр</w:t>
            </w:r>
          </w:p>
        </w:tc>
      </w:tr>
      <w:tr>
        <w:trPr>
          <w:trHeight w:val="30" w:hRule="atLeast"/>
        </w:trPr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</w:t>
            </w:r>
          </w:p>
        </w:tc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СЕЛЕКТ, концентрат эмульсии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2 332,00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клетодим, 150 грамм/литр</w:t>
            </w:r>
          </w:p>
        </w:tc>
      </w:tr>
      <w:tr>
        <w:trPr>
          <w:trHeight w:val="30" w:hRule="atLeast"/>
        </w:trPr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ГРАМИНИОН, концентрат эмульсии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5 940,00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клетодим, 130 грамм/литр + галоксифоп - п - метил, 80 грамм/литр</w:t>
            </w:r>
          </w:p>
        </w:tc>
      </w:tr>
      <w:tr>
        <w:trPr>
          <w:trHeight w:val="30" w:hRule="atLeast"/>
        </w:trPr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</w:t>
            </w:r>
          </w:p>
        </w:tc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КВИКСТЕП, масляный концентрат эмульсии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7 256,20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клетодим, 240 грамм/литр</w:t>
            </w:r>
          </w:p>
        </w:tc>
      </w:tr>
      <w:tr>
        <w:trPr>
          <w:trHeight w:val="30" w:hRule="atLeast"/>
        </w:trPr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</w:t>
            </w:r>
          </w:p>
        </w:tc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КИНЕТИК, концентрат эмульсии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3 616,00</w:t>
            </w:r>
          </w:p>
        </w:tc>
      </w:tr>
      <w:tr>
        <w:trPr>
          <w:trHeight w:val="30" w:hRule="atLeast"/>
        </w:trPr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</w:t>
            </w:r>
          </w:p>
        </w:tc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ПИЛАРОФ, концентрат эмульсии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3 616,00</w:t>
            </w:r>
          </w:p>
        </w:tc>
      </w:tr>
      <w:tr>
        <w:trPr>
          <w:trHeight w:val="30" w:hRule="atLeast"/>
        </w:trPr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</w:t>
            </w:r>
          </w:p>
        </w:tc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ЛЕГИОН КОМБИ, концентрат эмульсии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3 616,00</w:t>
            </w:r>
          </w:p>
        </w:tc>
      </w:tr>
      <w:tr>
        <w:trPr>
          <w:trHeight w:val="30" w:hRule="atLeast"/>
        </w:trPr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СПАЙДЕР, концентрат эмульсии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3 616,00</w:t>
            </w:r>
          </w:p>
        </w:tc>
      </w:tr>
      <w:tr>
        <w:trPr>
          <w:trHeight w:val="30" w:hRule="atLeast"/>
        </w:trPr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</w:t>
            </w:r>
          </w:p>
        </w:tc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ЭФЕС, концентрат эмульсии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3 616,00</w:t>
            </w:r>
          </w:p>
        </w:tc>
      </w:tr>
      <w:tr>
        <w:trPr>
          <w:trHeight w:val="30" w:hRule="atLeast"/>
        </w:trPr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</w:t>
            </w:r>
          </w:p>
        </w:tc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ЦЕНТУР, концентрат эмульсии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3 616,00</w:t>
            </w:r>
          </w:p>
        </w:tc>
      </w:tr>
      <w:tr>
        <w:trPr>
          <w:trHeight w:val="30" w:hRule="atLeast"/>
        </w:trPr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</w:t>
            </w:r>
          </w:p>
        </w:tc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МАГНЕТО, концентрат эмульсии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3 616,00</w:t>
            </w:r>
          </w:p>
        </w:tc>
      </w:tr>
      <w:tr>
        <w:trPr>
          <w:trHeight w:val="30" w:hRule="atLeast"/>
        </w:trPr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</w:t>
            </w:r>
          </w:p>
        </w:tc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КАДИМ 240, концентрат эмульсии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3 616,00</w:t>
            </w:r>
          </w:p>
        </w:tc>
      </w:tr>
      <w:tr>
        <w:trPr>
          <w:trHeight w:val="30" w:hRule="atLeast"/>
        </w:trPr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</w:t>
            </w:r>
          </w:p>
        </w:tc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СТИМУЛ, концентрат эмульсии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3 616,00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клодинафоп-пропаргил, 240 грамм/литр + клоквинтоцет-мексил, 60 грамм/литр</w:t>
            </w:r>
          </w:p>
        </w:tc>
      </w:tr>
      <w:tr>
        <w:trPr>
          <w:trHeight w:val="30" w:hRule="atLeast"/>
        </w:trPr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</w:t>
            </w:r>
          </w:p>
        </w:tc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ЛЕГГЕРО ФОРТЕ, концентрат эмульсии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4 732,00</w:t>
            </w:r>
          </w:p>
        </w:tc>
      </w:tr>
      <w:tr>
        <w:trPr>
          <w:trHeight w:val="30" w:hRule="atLeast"/>
        </w:trPr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</w:t>
            </w:r>
          </w:p>
        </w:tc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ВАРЯГ, концентрат эмульсии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4 732,00</w:t>
            </w:r>
          </w:p>
        </w:tc>
      </w:tr>
      <w:tr>
        <w:trPr>
          <w:trHeight w:val="30" w:hRule="atLeast"/>
        </w:trPr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</w:t>
            </w:r>
          </w:p>
        </w:tc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ТОПИК СУПЕР, 240 концентрат эмульсии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4 732,00</w:t>
            </w:r>
          </w:p>
        </w:tc>
      </w:tr>
      <w:tr>
        <w:trPr>
          <w:trHeight w:val="30" w:hRule="atLeast"/>
        </w:trPr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</w:t>
            </w:r>
          </w:p>
        </w:tc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ЦЕНТУРИОН, эмульсия масляно-водная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4 732,00</w:t>
            </w:r>
          </w:p>
        </w:tc>
      </w:tr>
      <w:tr>
        <w:trPr>
          <w:trHeight w:val="30" w:hRule="atLeast"/>
        </w:trPr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СТАЗИС, концентрат эмульсии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4 732,00</w:t>
            </w:r>
          </w:p>
        </w:tc>
      </w:tr>
      <w:tr>
        <w:trPr>
          <w:trHeight w:val="30" w:hRule="atLeast"/>
        </w:trPr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</w:t>
            </w:r>
          </w:p>
        </w:tc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ЛИБЕРТИ ПЛЮС, концентрат эмульсии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4 732,00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клодинафоп–пропаргил, 80 грамм/литр + клоксинтоцет - мексил, 20 грамм/литр</w:t>
            </w:r>
          </w:p>
        </w:tc>
      </w:tr>
      <w:tr>
        <w:trPr>
          <w:trHeight w:val="30" w:hRule="atLeast"/>
        </w:trPr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</w:t>
            </w:r>
          </w:p>
        </w:tc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ГОРИЗОН 080, концентрат эмульсии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3 300,00</w:t>
            </w:r>
          </w:p>
        </w:tc>
      </w:tr>
      <w:tr>
        <w:trPr>
          <w:trHeight w:val="30" w:hRule="atLeast"/>
        </w:trPr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</w:t>
            </w:r>
          </w:p>
        </w:tc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ГОРИЗОН 080 БФ, концентрат эмульсии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3 300,00</w:t>
            </w:r>
          </w:p>
        </w:tc>
      </w:tr>
      <w:tr>
        <w:trPr>
          <w:trHeight w:val="30" w:hRule="atLeast"/>
        </w:trPr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</w:t>
            </w:r>
          </w:p>
        </w:tc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ОВЕН, концентрат эмульсии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3 300,00</w:t>
            </w:r>
          </w:p>
        </w:tc>
      </w:tr>
      <w:tr>
        <w:trPr>
          <w:trHeight w:val="30" w:hRule="atLeast"/>
        </w:trPr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</w:t>
            </w:r>
          </w:p>
        </w:tc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ТЕРДОК, 8% концентрат эмульсии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3 300,00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кломазон, 480 грамм/литр</w:t>
            </w:r>
          </w:p>
        </w:tc>
      </w:tr>
      <w:tr>
        <w:trPr>
          <w:trHeight w:val="30" w:hRule="atLeast"/>
        </w:trPr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</w:t>
            </w:r>
          </w:p>
        </w:tc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КАЛИФ 480 концентрат эмульсии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7 402,00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клопиралид, 100 грамм/литр + флуроксипир, 15 грамм/литр</w:t>
            </w:r>
          </w:p>
        </w:tc>
      </w:tr>
      <w:tr>
        <w:trPr>
          <w:trHeight w:val="30" w:hRule="atLeast"/>
        </w:trPr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</w:t>
            </w:r>
          </w:p>
        </w:tc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РЕПЕР концентрат коллоидного раствора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8 193,50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клопиралид, 300 грамм/литр</w:t>
            </w:r>
          </w:p>
        </w:tc>
      </w:tr>
      <w:tr>
        <w:trPr>
          <w:trHeight w:val="30" w:hRule="atLeast"/>
        </w:trPr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</w:t>
            </w:r>
          </w:p>
        </w:tc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ЛОРНЕТ водный раствор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4 526,50</w:t>
            </w:r>
          </w:p>
        </w:tc>
      </w:tr>
      <w:tr>
        <w:trPr>
          <w:trHeight w:val="30" w:hRule="atLeast"/>
        </w:trPr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</w:t>
            </w:r>
          </w:p>
        </w:tc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ТРЕЛ 300 водный раствор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4 526,50</w:t>
            </w:r>
          </w:p>
        </w:tc>
      </w:tr>
      <w:tr>
        <w:trPr>
          <w:trHeight w:val="30" w:hRule="atLeast"/>
        </w:trPr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РАЛИД 300, водный раствор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4 526,50</w:t>
            </w:r>
          </w:p>
        </w:tc>
      </w:tr>
      <w:tr>
        <w:trPr>
          <w:trHeight w:val="30" w:hRule="atLeast"/>
        </w:trPr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</w:t>
            </w:r>
          </w:p>
        </w:tc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ГЕРМЕС 300, водный раствор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4 526,50</w:t>
            </w:r>
          </w:p>
        </w:tc>
      </w:tr>
      <w:tr>
        <w:trPr>
          <w:trHeight w:val="30" w:hRule="atLeast"/>
        </w:trPr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</w:t>
            </w:r>
          </w:p>
        </w:tc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МАКСИМУС, водный раствор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4 526,50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клопиралид, 750 грамм/килограмм</w:t>
            </w:r>
          </w:p>
        </w:tc>
      </w:tr>
      <w:tr>
        <w:trPr>
          <w:trHeight w:val="30" w:hRule="atLeast"/>
        </w:trPr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</w:t>
            </w:r>
          </w:p>
        </w:tc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АГРОН ГРАНД водно-диспергируемые гранулы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9 231,50</w:t>
            </w:r>
          </w:p>
        </w:tc>
      </w:tr>
      <w:tr>
        <w:trPr>
          <w:trHeight w:val="30" w:hRule="atLeast"/>
        </w:trPr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</w:t>
            </w:r>
          </w:p>
        </w:tc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ВИРТУОЗ водно-диспергируемые гранулы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9 231,50</w:t>
            </w:r>
          </w:p>
        </w:tc>
      </w:tr>
      <w:tr>
        <w:trPr>
          <w:trHeight w:val="30" w:hRule="atLeast"/>
        </w:trPr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</w:t>
            </w:r>
          </w:p>
        </w:tc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ЛОНТРЕЛ ГРАНД 75 водно-диспергируемые гранулы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9 231,50</w:t>
            </w:r>
          </w:p>
        </w:tc>
      </w:tr>
      <w:tr>
        <w:trPr>
          <w:trHeight w:val="30" w:hRule="atLeast"/>
        </w:trPr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</w:t>
            </w:r>
          </w:p>
        </w:tc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КЛОПИРАЛИД, водно-диспергируемые гранулы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9 231,50</w:t>
            </w:r>
          </w:p>
        </w:tc>
      </w:tr>
      <w:tr>
        <w:trPr>
          <w:trHeight w:val="30" w:hRule="atLeast"/>
        </w:trPr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</w:t>
            </w:r>
          </w:p>
        </w:tc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ТРИЛОН 750 водно-диспергируемые гранулы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9 231,50</w:t>
            </w:r>
          </w:p>
        </w:tc>
      </w:tr>
      <w:tr>
        <w:trPr>
          <w:trHeight w:val="30" w:hRule="atLeast"/>
        </w:trPr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</w:t>
            </w:r>
          </w:p>
        </w:tc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ПИТОН ГРАНД водно-диспергируемые гранулы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9 231,50</w:t>
            </w:r>
          </w:p>
        </w:tc>
      </w:tr>
      <w:tr>
        <w:trPr>
          <w:trHeight w:val="30" w:hRule="atLeast"/>
        </w:trPr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</w:t>
            </w:r>
          </w:p>
        </w:tc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РАЛИД ЭКСТРА водорастворимые гранулы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9 231,50</w:t>
            </w:r>
          </w:p>
        </w:tc>
      </w:tr>
      <w:tr>
        <w:trPr>
          <w:trHeight w:val="30" w:hRule="atLeast"/>
        </w:trPr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СПИРИТ водно-диспергируемые гранулы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9 231,50</w:t>
            </w:r>
          </w:p>
        </w:tc>
      </w:tr>
      <w:tr>
        <w:trPr>
          <w:trHeight w:val="30" w:hRule="atLeast"/>
        </w:trPr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</w:t>
            </w:r>
          </w:p>
        </w:tc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СТРАТЕГО водно-диспергируемые гранулы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9 231,50</w:t>
            </w:r>
          </w:p>
        </w:tc>
      </w:tr>
      <w:tr>
        <w:trPr>
          <w:trHeight w:val="30" w:hRule="atLeast"/>
        </w:trPr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</w:t>
            </w:r>
          </w:p>
        </w:tc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ХАКЕР водно-диспергируемые гранулы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9 231,50</w:t>
            </w:r>
          </w:p>
        </w:tc>
      </w:tr>
      <w:tr>
        <w:trPr>
          <w:trHeight w:val="30" w:hRule="atLeast"/>
        </w:trPr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</w:t>
            </w:r>
          </w:p>
        </w:tc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САМУРАЙ СУПЕР, водно-диспергируемые гранулы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9 231,50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мезотрион, 75 грамм/литр + никосульфурон, 30 грамм/литр</w:t>
            </w:r>
          </w:p>
        </w:tc>
      </w:tr>
      <w:tr>
        <w:trPr>
          <w:trHeight w:val="30" w:hRule="atLeast"/>
        </w:trPr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</w:t>
            </w:r>
          </w:p>
        </w:tc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ЭЛЮМИС 105 масляная дисперсия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3 960,00</w:t>
            </w:r>
          </w:p>
        </w:tc>
      </w:tr>
      <w:tr>
        <w:trPr>
          <w:trHeight w:val="30" w:hRule="atLeast"/>
        </w:trPr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</w:p>
        </w:tc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ГАВАНЬ ПЛЮС, масляная дисперсия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3 960,00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мезотрион, 480 грамм/литр</w:t>
            </w:r>
          </w:p>
        </w:tc>
      </w:tr>
      <w:tr>
        <w:trPr>
          <w:trHeight w:val="30" w:hRule="atLeast"/>
        </w:trPr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</w:t>
            </w:r>
          </w:p>
        </w:tc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ЭГИДА, суспензионный концентрат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16 884,00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метазахлор, 375 грамм/литр + измазамокс, 25 грамм/литр</w:t>
            </w:r>
          </w:p>
        </w:tc>
      </w:tr>
      <w:tr>
        <w:trPr>
          <w:trHeight w:val="30" w:hRule="atLeast"/>
        </w:trPr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</w:t>
            </w:r>
          </w:p>
        </w:tc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ДИОНИС, 40% концентрат суспензии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5 830,00</w:t>
            </w:r>
          </w:p>
        </w:tc>
      </w:tr>
      <w:tr>
        <w:trPr>
          <w:trHeight w:val="30" w:hRule="atLeast"/>
        </w:trPr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</w:t>
            </w:r>
          </w:p>
        </w:tc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НОПАСАРАН 40% концентрат суспензии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5 830,00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метолахлор, 960 грамм/литр</w:t>
            </w:r>
          </w:p>
        </w:tc>
      </w:tr>
      <w:tr>
        <w:trPr>
          <w:trHeight w:val="30" w:hRule="atLeast"/>
        </w:trPr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</w:t>
            </w:r>
          </w:p>
        </w:tc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АКЦЕНТ ПРИМА 96% концентрат эмульсии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2 142,50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метрибузин, 250 грамм/литр</w:t>
            </w:r>
          </w:p>
        </w:tc>
      </w:tr>
      <w:tr>
        <w:trPr>
          <w:trHeight w:val="30" w:hRule="atLeast"/>
        </w:trPr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ЗОНТРАН концентрат коллоидного раствора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5 703,50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метрибузин, 270 грамм/литр</w:t>
            </w:r>
          </w:p>
        </w:tc>
      </w:tr>
      <w:tr>
        <w:trPr>
          <w:trHeight w:val="30" w:hRule="atLeast"/>
        </w:trPr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</w:t>
            </w:r>
          </w:p>
        </w:tc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ЛАЗУРИТ СУПЕР, концентрат наноэмульсии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6 270,00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метрибузин, 600 грамм/литр</w:t>
            </w:r>
          </w:p>
        </w:tc>
      </w:tr>
      <w:tr>
        <w:trPr>
          <w:trHeight w:val="30" w:hRule="atLeast"/>
        </w:trPr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</w:t>
            </w:r>
          </w:p>
        </w:tc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ЗЕНКОР ультра, концентрат суспензии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1 760,00</w:t>
            </w:r>
          </w:p>
        </w:tc>
      </w:tr>
      <w:tr>
        <w:trPr>
          <w:trHeight w:val="30" w:hRule="atLeast"/>
        </w:trPr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</w:t>
            </w:r>
          </w:p>
        </w:tc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ЛИНКОР, концентрат суспензии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1 760,00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метрибузин, 700 грамм/килограмм</w:t>
            </w:r>
          </w:p>
        </w:tc>
      </w:tr>
      <w:tr>
        <w:trPr>
          <w:trHeight w:val="30" w:hRule="atLeast"/>
        </w:trPr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</w:t>
            </w:r>
          </w:p>
        </w:tc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БАРГУЗИН 70% водно-диспергируемые гранулы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5 462,50</w:t>
            </w:r>
          </w:p>
        </w:tc>
      </w:tr>
      <w:tr>
        <w:trPr>
          <w:trHeight w:val="30" w:hRule="atLeast"/>
        </w:trPr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</w:t>
            </w:r>
          </w:p>
        </w:tc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КАРБУЗИН 70% водно-диспергируемые гранулы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5 462,50</w:t>
            </w:r>
          </w:p>
        </w:tc>
      </w:tr>
      <w:tr>
        <w:trPr>
          <w:trHeight w:val="30" w:hRule="atLeast"/>
        </w:trPr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</w:t>
            </w:r>
          </w:p>
        </w:tc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ЛАЗУРИТ, водно-диспергируемые гранулы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5 462,50</w:t>
            </w:r>
          </w:p>
        </w:tc>
      </w:tr>
      <w:tr>
        <w:trPr>
          <w:trHeight w:val="30" w:hRule="atLeast"/>
        </w:trPr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</w:t>
            </w:r>
          </w:p>
        </w:tc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ТРИБУЗИН 700, водно-диспергируемые гранулы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5 462,50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метсульфурон - метил, 125 грамм/килограмм + трибенурон - метил, 625 грамм/килограмм</w:t>
            </w:r>
          </w:p>
        </w:tc>
      </w:tr>
      <w:tr>
        <w:trPr>
          <w:trHeight w:val="30" w:hRule="atLeast"/>
        </w:trPr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</w:t>
            </w:r>
          </w:p>
        </w:tc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ПЛУГГЕР водно-диспергируемые гранулы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21 428,50</w:t>
            </w:r>
          </w:p>
        </w:tc>
      </w:tr>
      <w:tr>
        <w:trPr>
          <w:trHeight w:val="30" w:hRule="atLeast"/>
        </w:trPr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</w:t>
            </w:r>
          </w:p>
        </w:tc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ФИНИТО ДУЭТ 750, водно-диспергируемые гранулы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21 428,50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метсульфурон - метил, 300 грамм/килограмм + трибенурон - метил, 450 грамм/килограмм</w:t>
            </w:r>
          </w:p>
        </w:tc>
      </w:tr>
      <w:tr>
        <w:trPr>
          <w:trHeight w:val="30" w:hRule="atLeast"/>
        </w:trPr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</w:t>
            </w:r>
          </w:p>
        </w:tc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МАГНУМ СУПЕР водно-диспергируемые гранулы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36 784,00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метсульфурон - метил, 391 грамм/килограмм + трибенурон - метил, 261 грамм/килограмм</w:t>
            </w:r>
          </w:p>
        </w:tc>
      </w:tr>
      <w:tr>
        <w:trPr>
          <w:trHeight w:val="30" w:hRule="atLeast"/>
        </w:trPr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</w:t>
            </w:r>
          </w:p>
        </w:tc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ЭДВАНС водно-диспергируемые гранулы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38 940,0</w:t>
            </w:r>
          </w:p>
        </w:tc>
      </w:tr>
      <w:tr>
        <w:trPr>
          <w:trHeight w:val="30" w:hRule="atLeast"/>
        </w:trPr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</w:t>
            </w:r>
          </w:p>
        </w:tc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ЭЛЛАЙ ЛАЙТ водно-диспергируемые гранулы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38 940,0</w:t>
            </w:r>
          </w:p>
        </w:tc>
      </w:tr>
      <w:tr>
        <w:trPr>
          <w:trHeight w:val="30" w:hRule="atLeast"/>
        </w:trPr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</w:t>
            </w:r>
          </w:p>
        </w:tc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ГРАФ ПРЕМИУМ, водно-диспергируемые гранулы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38 940,0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метсульфурон - метил, 600 грамм/килограмм</w:t>
            </w:r>
          </w:p>
        </w:tc>
      </w:tr>
      <w:tr>
        <w:trPr>
          <w:trHeight w:val="30" w:hRule="atLeast"/>
        </w:trPr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</w:t>
            </w:r>
          </w:p>
        </w:tc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ВУЛКАН 60% водно-диспергируемые гранулы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11 000,00</w:t>
            </w:r>
          </w:p>
        </w:tc>
      </w:tr>
      <w:tr>
        <w:trPr>
          <w:trHeight w:val="30" w:hRule="atLeast"/>
        </w:trPr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</w:t>
            </w:r>
          </w:p>
        </w:tc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ГРЕЙЗ 60% водно-диспергируемые гранулы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11 000,00</w:t>
            </w:r>
          </w:p>
        </w:tc>
      </w:tr>
      <w:tr>
        <w:trPr>
          <w:trHeight w:val="30" w:hRule="atLeast"/>
        </w:trPr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</w:t>
            </w:r>
          </w:p>
        </w:tc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ЗИНГЕР водно-диспергируемые гранулы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11 000,00</w:t>
            </w:r>
          </w:p>
        </w:tc>
      </w:tr>
      <w:tr>
        <w:trPr>
          <w:trHeight w:val="30" w:hRule="atLeast"/>
        </w:trPr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</w:t>
            </w:r>
          </w:p>
        </w:tc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ЛАРЕН ПРО, водно-диспергируемые гранулы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11 000,00</w:t>
            </w:r>
          </w:p>
        </w:tc>
      </w:tr>
      <w:tr>
        <w:trPr>
          <w:trHeight w:val="30" w:hRule="atLeast"/>
        </w:trPr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</w:t>
            </w:r>
          </w:p>
        </w:tc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ЛЕОПАРД водно-диспергируемые гранулы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11 000,00</w:t>
            </w:r>
          </w:p>
        </w:tc>
      </w:tr>
      <w:tr>
        <w:trPr>
          <w:trHeight w:val="30" w:hRule="atLeast"/>
        </w:trPr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</w:t>
            </w:r>
          </w:p>
        </w:tc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ЛИДЕР водно-диспергируемые гранулы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11 000,00</w:t>
            </w:r>
          </w:p>
        </w:tc>
      </w:tr>
      <w:tr>
        <w:trPr>
          <w:trHeight w:val="30" w:hRule="atLeast"/>
        </w:trPr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МАГНУМ водно-диспергируемые гранулы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11 000,00</w:t>
            </w:r>
          </w:p>
        </w:tc>
      </w:tr>
      <w:tr>
        <w:trPr>
          <w:trHeight w:val="30" w:hRule="atLeast"/>
        </w:trPr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</w:t>
            </w:r>
          </w:p>
        </w:tc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МЕТУРОН водно-диспергируемые гранулы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11 000,00</w:t>
            </w:r>
          </w:p>
        </w:tc>
      </w:tr>
      <w:tr>
        <w:trPr>
          <w:trHeight w:val="30" w:hRule="atLeast"/>
        </w:trPr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</w:t>
            </w:r>
          </w:p>
        </w:tc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МЕЦЦО, 60% водно-диспергируемые гранулы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11 000,00</w:t>
            </w:r>
          </w:p>
        </w:tc>
      </w:tr>
      <w:tr>
        <w:trPr>
          <w:trHeight w:val="30" w:hRule="atLeast"/>
        </w:trPr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</w:t>
            </w:r>
          </w:p>
        </w:tc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МОНИТОР, водно-диспергируемые гранулы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11 000,00</w:t>
            </w:r>
          </w:p>
        </w:tc>
      </w:tr>
      <w:tr>
        <w:trPr>
          <w:trHeight w:val="30" w:hRule="atLeast"/>
        </w:trPr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</w:t>
            </w:r>
          </w:p>
        </w:tc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ПРАЙМЕР водно-диспергируемые гранулы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11 000,00</w:t>
            </w:r>
          </w:p>
        </w:tc>
      </w:tr>
      <w:tr>
        <w:trPr>
          <w:trHeight w:val="30" w:hRule="atLeast"/>
        </w:trPr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</w:t>
            </w:r>
          </w:p>
        </w:tc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РОДАР 60% водно-диспергируемые гранулы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11 000,00</w:t>
            </w:r>
          </w:p>
        </w:tc>
      </w:tr>
      <w:tr>
        <w:trPr>
          <w:trHeight w:val="30" w:hRule="atLeast"/>
        </w:trPr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</w:t>
            </w:r>
          </w:p>
        </w:tc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ХАЗНА 60 % водно-диспергируемые гранулы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11 000,00</w:t>
            </w:r>
          </w:p>
        </w:tc>
      </w:tr>
      <w:tr>
        <w:trPr>
          <w:trHeight w:val="30" w:hRule="atLeast"/>
        </w:trPr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</w:t>
            </w:r>
          </w:p>
        </w:tc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СУПЕРМЕТ ЭКСТРА, водно-диспергируемые гранулы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11 000,00</w:t>
            </w:r>
          </w:p>
        </w:tc>
      </w:tr>
      <w:tr>
        <w:trPr>
          <w:trHeight w:val="30" w:hRule="atLeast"/>
        </w:trPr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</w:t>
            </w:r>
          </w:p>
        </w:tc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АККУРАТ, водно-диспергируемые гранулы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метсульфурон - метил, 70 грамм/килограмм + тифенсульфурон - метил, 680 грамм/килограмм</w:t>
            </w:r>
          </w:p>
        </w:tc>
      </w:tr>
      <w:tr>
        <w:trPr>
          <w:trHeight w:val="30" w:hRule="atLeast"/>
        </w:trPr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</w:t>
            </w:r>
          </w:p>
        </w:tc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ПРАЙМЕР ДУО водно-диспергируемые гранулы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16 964,20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МЦПА, 500 грамм/литр + клопиралид, 100 грамм/литр</w:t>
            </w:r>
          </w:p>
        </w:tc>
      </w:tr>
      <w:tr>
        <w:trPr>
          <w:trHeight w:val="30" w:hRule="atLeast"/>
        </w:trPr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СПИРИТ ГРАНД концентрат эмульсии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2 777,50</w:t>
            </w:r>
          </w:p>
        </w:tc>
      </w:tr>
      <w:tr>
        <w:trPr>
          <w:trHeight w:val="30" w:hRule="atLeast"/>
        </w:trPr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</w:t>
            </w:r>
          </w:p>
        </w:tc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ГЕРМЕС ГРАНД, концентрат эмульсии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2 777,50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никосульфурон, 600 грамм/килограмм + тифенсульфурон - метил, 150 грамм/килограмм</w:t>
            </w:r>
          </w:p>
        </w:tc>
      </w:tr>
      <w:tr>
        <w:trPr>
          <w:trHeight w:val="30" w:hRule="atLeast"/>
        </w:trPr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</w:t>
            </w:r>
          </w:p>
        </w:tc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ДУБЛОН ГОЛД водно-диспергируемые гранулы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58 520,00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никосульфурон, 700 грамм/килограмм + тифенсульфурон - метил, 125 грамм/килограмм</w:t>
            </w:r>
          </w:p>
        </w:tc>
      </w:tr>
      <w:tr>
        <w:trPr>
          <w:trHeight w:val="30" w:hRule="atLeast"/>
        </w:trPr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</w:t>
            </w:r>
          </w:p>
        </w:tc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КВИН, водно-диспергируемые гранулы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44 000,00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оксифлуорфен 240 грамм/литр</w:t>
            </w:r>
          </w:p>
        </w:tc>
      </w:tr>
      <w:tr>
        <w:trPr>
          <w:trHeight w:val="30" w:hRule="atLeast"/>
        </w:trPr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</w:t>
            </w:r>
          </w:p>
        </w:tc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ГОАЛ 2Е, концентрат эмульсии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3 125,00</w:t>
            </w:r>
          </w:p>
        </w:tc>
      </w:tr>
      <w:tr>
        <w:trPr>
          <w:trHeight w:val="30" w:hRule="atLeast"/>
        </w:trPr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</w:t>
            </w:r>
          </w:p>
        </w:tc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ГАУР, концентрат эмульсии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3 125,00</w:t>
            </w:r>
          </w:p>
        </w:tc>
      </w:tr>
      <w:tr>
        <w:trPr>
          <w:trHeight w:val="30" w:hRule="atLeast"/>
        </w:trPr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</w:t>
            </w:r>
          </w:p>
        </w:tc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ГОЛ, концентрат эмульсии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3 125,00</w:t>
            </w:r>
          </w:p>
        </w:tc>
      </w:tr>
      <w:tr>
        <w:trPr>
          <w:trHeight w:val="30" w:hRule="atLeast"/>
        </w:trPr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</w:t>
            </w:r>
          </w:p>
        </w:tc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ГОТРИЛ 24%, концентрат эмульсии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3 125,00</w:t>
            </w:r>
          </w:p>
        </w:tc>
      </w:tr>
      <w:tr>
        <w:trPr>
          <w:trHeight w:val="30" w:hRule="atLeast"/>
        </w:trPr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</w:t>
            </w:r>
          </w:p>
        </w:tc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ОКСИФЕН 240, концентрат эмульсии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3 125,00</w:t>
            </w:r>
          </w:p>
        </w:tc>
      </w:tr>
      <w:tr>
        <w:trPr>
          <w:trHeight w:val="30" w:hRule="atLeast"/>
        </w:trPr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</w:t>
            </w:r>
          </w:p>
        </w:tc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ФЛЮРОФЕН 240, концентрат эмульсии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3 125,00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пендиметалин, 330 грамм/литр</w:t>
            </w:r>
          </w:p>
        </w:tc>
      </w:tr>
      <w:tr>
        <w:trPr>
          <w:trHeight w:val="30" w:hRule="atLeast"/>
        </w:trPr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СТОМП 33% концентрат эмульсии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1 247,00</w:t>
            </w:r>
          </w:p>
        </w:tc>
      </w:tr>
      <w:tr>
        <w:trPr>
          <w:trHeight w:val="30" w:hRule="atLeast"/>
        </w:trPr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</w:t>
            </w:r>
          </w:p>
        </w:tc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ГАЙТАН, концентрат эмульсии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1 247,00</w:t>
            </w:r>
          </w:p>
        </w:tc>
      </w:tr>
      <w:tr>
        <w:trPr>
          <w:trHeight w:val="30" w:hRule="atLeast"/>
        </w:trPr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</w:t>
            </w:r>
          </w:p>
        </w:tc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ЭСТАМП, эмульгируемый концентрат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1 247,00</w:t>
            </w:r>
          </w:p>
        </w:tc>
      </w:tr>
      <w:tr>
        <w:trPr>
          <w:trHeight w:val="30" w:hRule="atLeast"/>
        </w:trPr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</w:t>
            </w:r>
          </w:p>
        </w:tc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КАЛКАН, концентрат эмульсии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1 247,00</w:t>
            </w:r>
          </w:p>
        </w:tc>
      </w:tr>
      <w:tr>
        <w:trPr>
          <w:trHeight w:val="30" w:hRule="atLeast"/>
        </w:trPr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</w:t>
            </w:r>
          </w:p>
        </w:tc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СТОП 33%, концентрат эмульсии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1 247,00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пендиметалин, 350 грамм/литр</w:t>
            </w:r>
          </w:p>
        </w:tc>
      </w:tr>
      <w:tr>
        <w:trPr>
          <w:trHeight w:val="30" w:hRule="atLeast"/>
        </w:trPr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</w:t>
            </w:r>
          </w:p>
        </w:tc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СТАРТ 35%, концентрат эмульсии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892,50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пеноксулам, 25 грамм/литр</w:t>
            </w:r>
          </w:p>
        </w:tc>
      </w:tr>
      <w:tr>
        <w:trPr>
          <w:trHeight w:val="30" w:hRule="atLeast"/>
        </w:trPr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</w:t>
            </w:r>
          </w:p>
        </w:tc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РЕЙНБОУ 25 ОД, масляная дисперсия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9 576,00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пиклорам, 150 грамм/литр + МЦПА, 350 грамм/литр</w:t>
            </w:r>
          </w:p>
        </w:tc>
      </w:tr>
      <w:tr>
        <w:trPr>
          <w:trHeight w:val="30" w:hRule="atLeast"/>
        </w:trPr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</w:t>
            </w:r>
          </w:p>
        </w:tc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ГОРГОН водорастворимый концентрат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4 984,50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пиноксаден, 45 грамм/литр + клоквинтоцет-мексил (антидот), 11,25 грамм/литр</w:t>
            </w:r>
          </w:p>
        </w:tc>
      </w:tr>
      <w:tr>
        <w:trPr>
          <w:trHeight w:val="30" w:hRule="atLeast"/>
        </w:trPr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</w:t>
            </w:r>
          </w:p>
        </w:tc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АКСИАЛ 045, концентрат эмульсии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3 416,70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пиноксаден, 50 грамм/литр + клоквинтоцет-мексил (антидот), 12,5 грамм/литр</w:t>
            </w:r>
          </w:p>
        </w:tc>
      </w:tr>
      <w:tr>
        <w:trPr>
          <w:trHeight w:val="30" w:hRule="atLeast"/>
        </w:trPr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</w:t>
            </w:r>
          </w:p>
        </w:tc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АКСИАЛ 050, концентрат эмульсии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пироксулам, 45 грамм/литр + клоквинтоцет - мексил - антидот, 90 грамм/литр</w:t>
            </w:r>
          </w:p>
        </w:tc>
      </w:tr>
      <w:tr>
        <w:trPr>
          <w:trHeight w:val="30" w:hRule="atLeast"/>
        </w:trPr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МЕРИТ 45, масляная дисперсия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10 178,50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претилахлор, 300 грамм/литр + пирибензоксим, 20 грамм/литр</w:t>
            </w:r>
          </w:p>
        </w:tc>
      </w:tr>
      <w:tr>
        <w:trPr>
          <w:trHeight w:val="30" w:hRule="atLeast"/>
        </w:trPr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</w:t>
            </w:r>
          </w:p>
        </w:tc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СОЛИТО 320, концентрат эмульсии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6 250,00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прометрин, 500 грамм/литр</w:t>
            </w:r>
          </w:p>
        </w:tc>
      </w:tr>
      <w:tr>
        <w:trPr>
          <w:trHeight w:val="30" w:hRule="atLeast"/>
        </w:trPr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</w:t>
            </w:r>
          </w:p>
        </w:tc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ГЕЗАГАРД, 500 суспензионный концентрат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1 695,00</w:t>
            </w:r>
          </w:p>
        </w:tc>
      </w:tr>
      <w:tr>
        <w:trPr>
          <w:trHeight w:val="30" w:hRule="atLeast"/>
        </w:trPr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</w:t>
            </w:r>
          </w:p>
        </w:tc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ГЕЗАМЕТРИН, 50% суспензионный концентрат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1 695,00</w:t>
            </w:r>
          </w:p>
        </w:tc>
      </w:tr>
      <w:tr>
        <w:trPr>
          <w:trHeight w:val="30" w:hRule="atLeast"/>
        </w:trPr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</w:t>
            </w:r>
          </w:p>
        </w:tc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ОМЕГА, 50% суспензионный концентрат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1 695,00</w:t>
            </w:r>
          </w:p>
        </w:tc>
      </w:tr>
      <w:tr>
        <w:trPr>
          <w:trHeight w:val="30" w:hRule="atLeast"/>
        </w:trPr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</w:t>
            </w:r>
          </w:p>
        </w:tc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САРМАТ, концентрат эмульсии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1 695,00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просульфокарб, 800 грамм/литр</w:t>
            </w:r>
          </w:p>
        </w:tc>
      </w:tr>
      <w:tr>
        <w:trPr>
          <w:trHeight w:val="30" w:hRule="atLeast"/>
        </w:trPr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</w:t>
            </w:r>
          </w:p>
        </w:tc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БОКСЕР 800 концентрат эмульсии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2 618,50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просульфурон, 750 грамм/килограмм</w:t>
            </w:r>
          </w:p>
        </w:tc>
      </w:tr>
      <w:tr>
        <w:trPr>
          <w:trHeight w:val="30" w:hRule="atLeast"/>
        </w:trPr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</w:t>
            </w:r>
          </w:p>
        </w:tc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ПИК 75 водно-диспергируемые гранулы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54 285,50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римсульфурон, 250 грамм/килограмм</w:t>
            </w:r>
          </w:p>
        </w:tc>
      </w:tr>
      <w:tr>
        <w:trPr>
          <w:trHeight w:val="30" w:hRule="atLeast"/>
        </w:trPr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</w:t>
            </w:r>
          </w:p>
        </w:tc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КАССИУС, водорастворимый порошок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35 640,00</w:t>
            </w:r>
          </w:p>
        </w:tc>
      </w:tr>
      <w:tr>
        <w:trPr>
          <w:trHeight w:val="30" w:hRule="atLeast"/>
        </w:trPr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</w:t>
            </w:r>
          </w:p>
        </w:tc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РИМУС 25%, водно-диспергируемые гранулы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35 640,00</w:t>
            </w:r>
          </w:p>
        </w:tc>
      </w:tr>
      <w:tr>
        <w:trPr>
          <w:trHeight w:val="30" w:hRule="atLeast"/>
        </w:trPr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РОМУЛ, водно-диспергируемые гранулы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35 640,00</w:t>
            </w:r>
          </w:p>
        </w:tc>
      </w:tr>
      <w:tr>
        <w:trPr>
          <w:trHeight w:val="30" w:hRule="atLeast"/>
        </w:trPr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</w:t>
            </w:r>
          </w:p>
        </w:tc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ТИТУС 25%, сухая текучая суспензия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35 640,00</w:t>
            </w:r>
          </w:p>
        </w:tc>
      </w:tr>
      <w:tr>
        <w:trPr>
          <w:trHeight w:val="30" w:hRule="atLeast"/>
        </w:trPr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</w:t>
            </w:r>
          </w:p>
        </w:tc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РИМКОРН, водорастворимые гранулы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35 640,00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римсульфурон, 500 грамм/килограмм</w:t>
            </w:r>
          </w:p>
        </w:tc>
      </w:tr>
      <w:tr>
        <w:trPr>
          <w:trHeight w:val="30" w:hRule="atLeast"/>
        </w:trPr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</w:t>
            </w:r>
          </w:p>
        </w:tc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ЭСКУДО водно-диспергируемые гранулы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95 304,00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- метолахлор 312, 5 грамм/литр + тербутилазин 187, 5 грамм/литр</w:t>
            </w:r>
          </w:p>
        </w:tc>
      </w:tr>
      <w:tr>
        <w:trPr>
          <w:trHeight w:val="30" w:hRule="atLeast"/>
        </w:trPr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</w:t>
            </w:r>
          </w:p>
        </w:tc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ГАРДО ГОЛД 500, концентрат суспензии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1 672,00</w:t>
            </w:r>
          </w:p>
        </w:tc>
      </w:tr>
      <w:tr>
        <w:trPr>
          <w:trHeight w:val="30" w:hRule="atLeast"/>
        </w:trPr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</w:t>
            </w:r>
          </w:p>
        </w:tc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ЭРУДИТ, суспензионная эмульсия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1 672,00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- метолахлор, 960 грамм/литр</w:t>
            </w:r>
          </w:p>
        </w:tc>
      </w:tr>
      <w:tr>
        <w:trPr>
          <w:trHeight w:val="30" w:hRule="atLeast"/>
        </w:trPr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</w:t>
            </w:r>
          </w:p>
        </w:tc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ДОАЛ концентрат эмульсии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3 470,00</w:t>
            </w:r>
          </w:p>
        </w:tc>
      </w:tr>
      <w:tr>
        <w:trPr>
          <w:trHeight w:val="30" w:hRule="atLeast"/>
        </w:trPr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</w:t>
            </w:r>
          </w:p>
        </w:tc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ДУАЛ ГОЛД 960, концентрат эмульсии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3 470,00</w:t>
            </w:r>
          </w:p>
        </w:tc>
      </w:tr>
      <w:tr>
        <w:trPr>
          <w:trHeight w:val="30" w:hRule="atLeast"/>
        </w:trPr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</w:t>
            </w:r>
          </w:p>
        </w:tc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МЕТАЛ ПЛЮС 960, концентрат эмульсии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3 470,00</w:t>
            </w:r>
          </w:p>
        </w:tc>
      </w:tr>
      <w:tr>
        <w:trPr>
          <w:trHeight w:val="30" w:hRule="atLeast"/>
        </w:trPr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</w:t>
            </w:r>
          </w:p>
        </w:tc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СИМБА, концентрат эмульсии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3 470,00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тифенсульфурон-метил, 680 грамм/килограмм + метсульфурон-метил, 70 грамм/килограмм</w:t>
            </w:r>
          </w:p>
        </w:tc>
      </w:tr>
      <w:tr>
        <w:trPr>
          <w:trHeight w:val="30" w:hRule="atLeast"/>
        </w:trPr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КАНОНИР ДУО, сухая текучая суспензия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37 607,00</w:t>
            </w:r>
          </w:p>
        </w:tc>
      </w:tr>
      <w:tr>
        <w:trPr>
          <w:trHeight w:val="30" w:hRule="atLeast"/>
        </w:trPr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</w:t>
            </w:r>
          </w:p>
        </w:tc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АККУРАТ ЭКСТРА, водно-диспергируемые гранулы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37 607,00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тифенсульфурон - метил, 545 грамм/килограмм + метсульфурон - метила, 164 грамм/килограмм</w:t>
            </w:r>
          </w:p>
        </w:tc>
      </w:tr>
      <w:tr>
        <w:trPr>
          <w:trHeight w:val="30" w:hRule="atLeast"/>
        </w:trPr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РЕСТРИКТ водно-диспергируемые гранулы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49 280,00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тифенсульфурон - метил, 750 грамм/килограмм</w:t>
            </w:r>
          </w:p>
        </w:tc>
      </w:tr>
      <w:tr>
        <w:trPr>
          <w:trHeight w:val="30" w:hRule="atLeast"/>
        </w:trPr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ХАРМОНИ ПРО, водно-диспергируемые гранулы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82 500,00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трибенурон - метил, 563 грамм/килограмм + флорасулам, 187 грамм/килограмм</w:t>
            </w:r>
          </w:p>
        </w:tc>
      </w:tr>
      <w:tr>
        <w:trPr>
          <w:trHeight w:val="30" w:hRule="atLeast"/>
        </w:trPr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БОМБА, водно-диспергируемые гранулы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42 977,50</w:t>
            </w:r>
          </w:p>
        </w:tc>
      </w:tr>
      <w:tr>
        <w:trPr>
          <w:trHeight w:val="30" w:hRule="atLeast"/>
        </w:trPr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МОСКИТ ПРЕМИУМ, водно-диспергируемые гранулы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42 977,50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трибенурон - метил, 750 грамм/килограмм</w:t>
            </w:r>
          </w:p>
        </w:tc>
      </w:tr>
      <w:tr>
        <w:trPr>
          <w:trHeight w:val="30" w:hRule="atLeast"/>
        </w:trPr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ГОЛД ГРАНД, водно-диспергируемые гранулы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12 760,00</w:t>
            </w:r>
          </w:p>
        </w:tc>
      </w:tr>
      <w:tr>
        <w:trPr>
          <w:trHeight w:val="30" w:hRule="atLeast"/>
        </w:trPr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МОЕРСТАР, 75% сухая текучая суспензия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12 760,00</w:t>
            </w:r>
          </w:p>
        </w:tc>
      </w:tr>
      <w:tr>
        <w:trPr>
          <w:trHeight w:val="30" w:hRule="atLeast"/>
        </w:trPr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БАРОН 750, водно-диспергируемые гранулы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12 760,00</w:t>
            </w:r>
          </w:p>
        </w:tc>
      </w:tr>
      <w:tr>
        <w:trPr>
          <w:trHeight w:val="30" w:hRule="atLeast"/>
        </w:trPr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</w:t>
            </w:r>
          </w:p>
        </w:tc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ГАЛЛАНТНЫЙ 75% сухая текучая суспензия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12 760,00</w:t>
            </w:r>
          </w:p>
        </w:tc>
      </w:tr>
      <w:tr>
        <w:trPr>
          <w:trHeight w:val="30" w:hRule="atLeast"/>
        </w:trPr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ФИНИТО 750, водно-диспергируемые гранулы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12 760,00</w:t>
            </w:r>
          </w:p>
        </w:tc>
      </w:tr>
      <w:tr>
        <w:trPr>
          <w:trHeight w:val="30" w:hRule="atLeast"/>
        </w:trPr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ГРАНАТ, водно-диспергируемые гранулы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12 760,00</w:t>
            </w:r>
          </w:p>
        </w:tc>
      </w:tr>
      <w:tr>
        <w:trPr>
          <w:trHeight w:val="30" w:hRule="atLeast"/>
        </w:trPr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</w:t>
            </w:r>
          </w:p>
        </w:tc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ГРОМСТОР 75%, водно-диспергируемые гранулы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12 760,00</w:t>
            </w:r>
          </w:p>
        </w:tc>
      </w:tr>
      <w:tr>
        <w:trPr>
          <w:trHeight w:val="30" w:hRule="atLeast"/>
        </w:trPr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ГРАНСТАР 75% сухая текучая суспензия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12 760,00</w:t>
            </w:r>
          </w:p>
        </w:tc>
      </w:tr>
      <w:tr>
        <w:trPr>
          <w:trHeight w:val="30" w:hRule="atLeast"/>
        </w:trPr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</w:t>
            </w:r>
          </w:p>
        </w:tc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ГРАНСТАР ПРО, водно-диспергируемые гранулы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12 760,00</w:t>
            </w:r>
          </w:p>
        </w:tc>
      </w:tr>
      <w:tr>
        <w:trPr>
          <w:trHeight w:val="30" w:hRule="atLeast"/>
        </w:trPr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ГРАФ, водно-диспергируемые гранулы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12 760,00</w:t>
            </w:r>
          </w:p>
        </w:tc>
      </w:tr>
      <w:tr>
        <w:trPr>
          <w:trHeight w:val="30" w:hRule="atLeast"/>
        </w:trPr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МОСКИТ, водно-диспергируемые гранулы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12 760,00</w:t>
            </w:r>
          </w:p>
        </w:tc>
      </w:tr>
      <w:tr>
        <w:trPr>
          <w:trHeight w:val="30" w:hRule="atLeast"/>
        </w:trPr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</w:t>
            </w:r>
          </w:p>
        </w:tc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МУСТАНГ 75%, водно-диспергируемые гранулы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12 760,00</w:t>
            </w:r>
          </w:p>
        </w:tc>
      </w:tr>
      <w:tr>
        <w:trPr>
          <w:trHeight w:val="30" w:hRule="atLeast"/>
        </w:trPr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РЕСПЕКТ, водно-диспергируемые гранулы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12 760,00</w:t>
            </w:r>
          </w:p>
        </w:tc>
      </w:tr>
      <w:tr>
        <w:trPr>
          <w:trHeight w:val="30" w:hRule="atLeast"/>
        </w:trPr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</w:t>
            </w:r>
          </w:p>
        </w:tc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САННИ, водно-диспергируемые гранулы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12 760,00</w:t>
            </w:r>
          </w:p>
        </w:tc>
      </w:tr>
      <w:tr>
        <w:trPr>
          <w:trHeight w:val="30" w:hRule="atLeast"/>
        </w:trPr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СТАЛКЕР, водно-диспергируемые гранулы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12 760,00</w:t>
            </w:r>
          </w:p>
        </w:tc>
      </w:tr>
      <w:tr>
        <w:trPr>
          <w:trHeight w:val="30" w:hRule="atLeast"/>
        </w:trPr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ТРИБУН, сухая текучая суспензия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12 760,00</w:t>
            </w:r>
          </w:p>
        </w:tc>
      </w:tr>
      <w:tr>
        <w:trPr>
          <w:trHeight w:val="30" w:hRule="atLeast"/>
        </w:trPr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</w:t>
            </w:r>
          </w:p>
        </w:tc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ЭКСПРЕСС, водно-диспергируемые гранулы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12 760,00</w:t>
            </w:r>
          </w:p>
        </w:tc>
      </w:tr>
      <w:tr>
        <w:trPr>
          <w:trHeight w:val="30" w:hRule="atLeast"/>
        </w:trPr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МАДЖЕСТИК, водно-диспергируемые гранулы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12 760,0</w:t>
            </w:r>
          </w:p>
        </w:tc>
      </w:tr>
      <w:tr>
        <w:trPr>
          <w:trHeight w:val="30" w:hRule="atLeast"/>
        </w:trPr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</w:t>
            </w:r>
          </w:p>
        </w:tc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МОРТИРА, водно-диспергируемые гранулы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12 760,00</w:t>
            </w:r>
          </w:p>
        </w:tc>
      </w:tr>
      <w:tr>
        <w:trPr>
          <w:trHeight w:val="30" w:hRule="atLeast"/>
        </w:trPr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</w:t>
            </w:r>
          </w:p>
        </w:tc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САЛЬВО, водно-диспергируемые гранулы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12 760,00</w:t>
            </w:r>
          </w:p>
        </w:tc>
      </w:tr>
      <w:tr>
        <w:trPr>
          <w:trHeight w:val="30" w:hRule="atLeast"/>
        </w:trPr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</w:t>
            </w:r>
          </w:p>
        </w:tc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ГАРПУН СУПЕР, водно-диспергируемые гранулы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12 760,00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 - п - этил, 100 грамм/литр + клоквинтоцет - мексил (антидот), 27 грамм/литр</w:t>
            </w:r>
          </w:p>
        </w:tc>
      </w:tr>
      <w:tr>
        <w:trPr>
          <w:trHeight w:val="30" w:hRule="atLeast"/>
        </w:trPr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</w:t>
            </w:r>
          </w:p>
        </w:tc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ЗЛАКОФОРТЕ 100, концентрат эмульсии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3 168,00</w:t>
            </w:r>
          </w:p>
        </w:tc>
      </w:tr>
      <w:tr>
        <w:trPr>
          <w:trHeight w:val="30" w:hRule="atLeast"/>
        </w:trPr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</w:t>
            </w:r>
          </w:p>
        </w:tc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ОЦЕЛОТ, концентрат эмульсии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3 168,00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100 грамм/литр + фенклоразол-этил (антидот), 27 грамм/литр</w:t>
            </w:r>
          </w:p>
        </w:tc>
      </w:tr>
      <w:tr>
        <w:trPr>
          <w:trHeight w:val="30" w:hRule="atLeast"/>
        </w:trPr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ГЕПАРД, концентрат эмульсии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3 750,00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 - п - этил, 69 грамм/литр + мефенпир - диэтил (антидот), 75 грамм/литр</w:t>
            </w:r>
          </w:p>
        </w:tc>
      </w:tr>
      <w:tr>
        <w:trPr>
          <w:trHeight w:val="30" w:hRule="atLeast"/>
        </w:trPr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ЯГУАР эмульсия масляно-водная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2 624,10</w:t>
            </w:r>
          </w:p>
        </w:tc>
      </w:tr>
      <w:tr>
        <w:trPr>
          <w:trHeight w:val="30" w:hRule="atLeast"/>
        </w:trPr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</w:t>
            </w:r>
          </w:p>
        </w:tc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ПУМА СУПЕР 7,5% эмульсия масляно-водная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2 624,10</w:t>
            </w:r>
          </w:p>
        </w:tc>
      </w:tr>
      <w:tr>
        <w:trPr>
          <w:trHeight w:val="30" w:hRule="atLeast"/>
        </w:trPr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</w:t>
            </w:r>
          </w:p>
        </w:tc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Пегас Супер 7,5%, эмульсия масляно-водная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2 624,10</w:t>
            </w:r>
          </w:p>
        </w:tc>
      </w:tr>
      <w:tr>
        <w:trPr>
          <w:trHeight w:val="30" w:hRule="atLeast"/>
        </w:trPr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</w:t>
            </w:r>
          </w:p>
        </w:tc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ЗЛАКОСУПЕР 7,5%, эмульсия масляно-водная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2 624,10</w:t>
            </w:r>
          </w:p>
        </w:tc>
      </w:tr>
      <w:tr>
        <w:trPr>
          <w:trHeight w:val="30" w:hRule="atLeast"/>
        </w:trPr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</w:t>
            </w:r>
          </w:p>
        </w:tc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АВЕСТАР ГРАНТ, концентрат эмульсии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2 624,10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 - п - этил, 140 грамм/литр + клодинафоп - прапаргил, 90 грамм/литр + клоквинтоцет - мексил, 72 грамм/литр</w:t>
            </w:r>
          </w:p>
        </w:tc>
      </w:tr>
      <w:tr>
        <w:trPr>
          <w:trHeight w:val="30" w:hRule="atLeast"/>
        </w:trPr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СКАУТ, эмульсия масляно-водная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5 810,80</w:t>
            </w:r>
          </w:p>
        </w:tc>
      </w:tr>
      <w:tr>
        <w:trPr>
          <w:trHeight w:val="30" w:hRule="atLeast"/>
        </w:trPr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</w:t>
            </w:r>
          </w:p>
        </w:tc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СКАУТ ФОРТЕ, концентрат эмульсии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5 810,80</w:t>
            </w:r>
          </w:p>
        </w:tc>
      </w:tr>
      <w:tr>
        <w:trPr>
          <w:trHeight w:val="30" w:hRule="atLeast"/>
        </w:trPr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</w:t>
            </w:r>
          </w:p>
        </w:tc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БОТАКАН-СУПЕР, концентрат эмульсии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5 810,80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 - п - этил, 100 грамм/литр + мефенпир - диэтил (антидот), 27 грамм/литр</w:t>
            </w:r>
          </w:p>
        </w:tc>
      </w:tr>
      <w:tr>
        <w:trPr>
          <w:trHeight w:val="30" w:hRule="atLeast"/>
        </w:trPr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ГРАМИ СУПЕР, концентрат эмульсии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2 455,50</w:t>
            </w:r>
          </w:p>
        </w:tc>
      </w:tr>
      <w:tr>
        <w:trPr>
          <w:trHeight w:val="30" w:hRule="atLeast"/>
        </w:trPr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</w:t>
            </w:r>
          </w:p>
        </w:tc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ПУМА СУПЕР 100, 10% концентрат эмульсии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2 455,50</w:t>
            </w:r>
          </w:p>
        </w:tc>
      </w:tr>
      <w:tr>
        <w:trPr>
          <w:trHeight w:val="30" w:hRule="atLeast"/>
        </w:trPr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</w:t>
            </w:r>
          </w:p>
        </w:tc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СОБОЛЬ, водная эмульсия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2 455,50</w:t>
            </w:r>
          </w:p>
        </w:tc>
      </w:tr>
      <w:tr>
        <w:trPr>
          <w:trHeight w:val="30" w:hRule="atLeast"/>
        </w:trPr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</w:t>
            </w:r>
          </w:p>
        </w:tc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БАРС СУПЕР, 10% концентрат эмульсии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2 455,50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100 грамм/литр + фенхлоразол-этил (антидот), 27 грамм/литр</w:t>
            </w:r>
          </w:p>
        </w:tc>
      </w:tr>
      <w:tr>
        <w:trPr>
          <w:trHeight w:val="30" w:hRule="atLeast"/>
        </w:trPr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</w:t>
            </w:r>
          </w:p>
        </w:tc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 СУПЕР, концентрат эмульсии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100 грамм/литр + фенхлоразол-этил (антидот), 30 грамм/литр</w:t>
            </w:r>
          </w:p>
        </w:tc>
      </w:tr>
      <w:tr>
        <w:trPr>
          <w:trHeight w:val="30" w:hRule="atLeast"/>
        </w:trPr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</w:t>
            </w:r>
          </w:p>
        </w:tc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КЛИНЧ 100, 10 % концентрат эмульсии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4 017,80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100 грамм/литр + фенхлоразол-этил (антидот), 50 грамм/литр</w:t>
            </w:r>
          </w:p>
        </w:tc>
      </w:tr>
      <w:tr>
        <w:trPr>
          <w:trHeight w:val="30" w:hRule="atLeast"/>
        </w:trPr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</w:t>
            </w:r>
          </w:p>
        </w:tc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РЫСЬ СУПЕР, 10% концентрат эмульсии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3 062,00</w:t>
            </w:r>
          </w:p>
        </w:tc>
      </w:tr>
      <w:tr>
        <w:trPr>
          <w:trHeight w:val="30" w:hRule="atLeast"/>
        </w:trPr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</w:t>
            </w:r>
          </w:p>
        </w:tc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АВЕСТАР, 10% концентрат эмульсии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3 062,00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 - п - этил, 110 грамм/литр</w:t>
            </w:r>
          </w:p>
        </w:tc>
      </w:tr>
      <w:tr>
        <w:trPr>
          <w:trHeight w:val="30" w:hRule="atLeast"/>
        </w:trPr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</w:t>
            </w:r>
          </w:p>
        </w:tc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ФУРОРЕ ультра, эмульсия масляно-водная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3 125,10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 - п - этил, 120 грамм/литр + мефенпир - диэтил (антидот), 33 грамм/литр</w:t>
            </w:r>
          </w:p>
        </w:tc>
      </w:tr>
      <w:tr>
        <w:trPr>
          <w:trHeight w:val="30" w:hRule="atLeast"/>
        </w:trPr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</w:t>
            </w:r>
          </w:p>
        </w:tc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ПУМА ТУРБО, концентрат эмульсии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3 571,50</w:t>
            </w:r>
          </w:p>
        </w:tc>
      </w:tr>
      <w:tr>
        <w:trPr>
          <w:trHeight w:val="30" w:hRule="atLeast"/>
        </w:trPr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</w:t>
            </w:r>
          </w:p>
        </w:tc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ПРОКСИМУС, концентрат эмульсии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3 571,50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120 грамм/литр + фенхлоразол-этил (антидот), 60 грамм/литр</w:t>
            </w:r>
          </w:p>
        </w:tc>
      </w:tr>
      <w:tr>
        <w:trPr>
          <w:trHeight w:val="30" w:hRule="atLeast"/>
        </w:trPr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</w:t>
            </w:r>
          </w:p>
        </w:tc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АВЕЦИД СУПЕР 12%, концентрат эмульсии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3 476,00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 - п - этил, 140 грамм/литр + клохинтоцет-мексил (антидот), 47 грамм/литр</w:t>
            </w:r>
          </w:p>
        </w:tc>
      </w:tr>
      <w:tr>
        <w:trPr>
          <w:trHeight w:val="30" w:hRule="atLeast"/>
        </w:trPr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ОВСЮГЕН СУПЕР, концентрат эмульсии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5 357,10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140 грамм/литр + клодинафоп-пропаргил, 90 грамм/литр + клоквинтоцет-мексил, 60 грамм/литр</w:t>
            </w:r>
          </w:p>
        </w:tc>
      </w:tr>
      <w:tr>
        <w:trPr>
          <w:trHeight w:val="30" w:hRule="atLeast"/>
        </w:trPr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</w:t>
            </w:r>
          </w:p>
        </w:tc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КУГАР, концентрат эмульсии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4 375,00</w:t>
            </w:r>
          </w:p>
        </w:tc>
      </w:tr>
      <w:tr>
        <w:trPr>
          <w:trHeight w:val="30" w:hRule="atLeast"/>
        </w:trPr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</w:t>
            </w:r>
          </w:p>
        </w:tc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 ЭКСТРА, концентрат эмульсии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4 375,00</w:t>
            </w:r>
          </w:p>
        </w:tc>
      </w:tr>
      <w:tr>
        <w:trPr>
          <w:trHeight w:val="30" w:hRule="atLeast"/>
        </w:trPr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</w:t>
            </w:r>
          </w:p>
        </w:tc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ПОЛГАР, концентрат эмульсии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4 375,00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 - п - этил, 140 грамм/литр + клоквинтоцет - мексил (антидот), 40 грамм/литр</w:t>
            </w:r>
          </w:p>
        </w:tc>
      </w:tr>
      <w:tr>
        <w:trPr>
          <w:trHeight w:val="30" w:hRule="atLeast"/>
        </w:trPr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</w:t>
            </w:r>
          </w:p>
        </w:tc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КУГАР ФОРТЕ, концентрат эмульсии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4 312,00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 - п - этил, 140 грамм/литр + клоквинтоцет - мексил (антидот), 50 грамм/литр</w:t>
            </w:r>
          </w:p>
        </w:tc>
      </w:tr>
      <w:tr>
        <w:trPr>
          <w:trHeight w:val="30" w:hRule="atLeast"/>
        </w:trPr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</w:t>
            </w:r>
          </w:p>
        </w:tc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БЕЛЛИСИМО эмульсия масляно-водная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3 399,00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140 грамм/литр + фенклоразол - этил (антидот), 35 грамм/литр</w:t>
            </w:r>
          </w:p>
        </w:tc>
      </w:tr>
      <w:tr>
        <w:trPr>
          <w:trHeight w:val="30" w:hRule="atLeast"/>
        </w:trPr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</w:t>
            </w:r>
          </w:p>
        </w:tc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ОВСЮГЕН экстра концентрат эмульсии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5 323,50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 - п - этил, 69 грамм/литр + клоквинтоцет - мексил - антидот, 34, 5 грамм/литр</w:t>
            </w:r>
          </w:p>
        </w:tc>
      </w:tr>
      <w:tr>
        <w:trPr>
          <w:trHeight w:val="30" w:hRule="atLeast"/>
        </w:trPr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</w:t>
            </w:r>
          </w:p>
        </w:tc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ФАБРИС эмульсия масляно-водная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2 502,00</w:t>
            </w:r>
          </w:p>
        </w:tc>
      </w:tr>
      <w:tr>
        <w:trPr>
          <w:trHeight w:val="30" w:hRule="atLeast"/>
        </w:trPr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</w:t>
            </w:r>
          </w:p>
        </w:tc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СМАРАГД концентрат эмульсии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2 502,00</w:t>
            </w:r>
          </w:p>
        </w:tc>
      </w:tr>
      <w:tr>
        <w:trPr>
          <w:trHeight w:val="30" w:hRule="atLeast"/>
        </w:trPr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</w:t>
            </w:r>
          </w:p>
        </w:tc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РЫСЬ УЛЬТРА, эмульсия масляно-водная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2 502,00</w:t>
            </w:r>
          </w:p>
        </w:tc>
      </w:tr>
      <w:tr>
        <w:trPr>
          <w:trHeight w:val="30" w:hRule="atLeast"/>
        </w:trPr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</w:t>
            </w:r>
          </w:p>
        </w:tc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ФОКСТРОТ, водная эмульсия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2 502,00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70 грамм/литр + клоквинтоцет-мексил (антидот), 40 грамм/литр</w:t>
            </w:r>
          </w:p>
        </w:tc>
      </w:tr>
      <w:tr>
        <w:trPr>
          <w:trHeight w:val="30" w:hRule="atLeast"/>
        </w:trPr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</w:t>
            </w:r>
          </w:p>
        </w:tc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ЛАСТИК ЭКСТРА, концентрат эмульсии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2 825,80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 - п - этил, 69 грамм/литр + нафталевый ангидрид (антидот), 125 грамм/литр</w:t>
            </w:r>
          </w:p>
        </w:tc>
      </w:tr>
      <w:tr>
        <w:trPr>
          <w:trHeight w:val="30" w:hRule="atLeast"/>
        </w:trPr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</w:t>
            </w:r>
          </w:p>
        </w:tc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ГРАССЕР, эмульсия масляно-водная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3 143,00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 - п - этил, 80 грамм/литр + клодинафоп - пропаргил, 24 грамм/литр + мефенпир - диэтил, 30 грамм/литр</w:t>
            </w:r>
          </w:p>
        </w:tc>
      </w:tr>
      <w:tr>
        <w:trPr>
          <w:trHeight w:val="30" w:hRule="atLeast"/>
        </w:trPr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</w:t>
            </w:r>
          </w:p>
        </w:tc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АРГО, микроэмульсия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6 084,00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 - п - этил, 90 грамм/литр + клодинафоп - пропагил, 45 грамм/литр + клоквинтоцет - мексил, 34, 5 грамм/литр</w:t>
            </w:r>
          </w:p>
        </w:tc>
      </w:tr>
      <w:tr>
        <w:trPr>
          <w:trHeight w:val="30" w:hRule="atLeast"/>
        </w:trPr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</w:t>
            </w:r>
          </w:p>
        </w:tc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ЭРЛИКОН, концентрат эмульсии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5 192,00</w:t>
            </w:r>
          </w:p>
        </w:tc>
      </w:tr>
      <w:tr>
        <w:trPr>
          <w:trHeight w:val="30" w:hRule="atLeast"/>
        </w:trPr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</w:t>
            </w:r>
          </w:p>
        </w:tc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ФОКСТРОТ ЭКСТРА, 13,5% концентрат эмульсии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5 192,00</w:t>
            </w:r>
          </w:p>
        </w:tc>
      </w:tr>
      <w:tr>
        <w:trPr>
          <w:trHeight w:val="30" w:hRule="atLeast"/>
        </w:trPr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</w:t>
            </w:r>
          </w:p>
        </w:tc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ПЕГАС, 13,5% концентрат эмульсии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5 192,00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90 грамм/литр + клодинафоп-пропаргил, 60 грамм/литр + клоквинтоцет-мексил (антидот), 60 грамм/литр</w:t>
            </w:r>
          </w:p>
        </w:tc>
      </w:tr>
      <w:tr>
        <w:trPr>
          <w:trHeight w:val="30" w:hRule="atLeast"/>
        </w:trPr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</w:t>
            </w:r>
          </w:p>
        </w:tc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ОРИКС, концентрат эмульсии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5 720,00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 - П - этил, 90 грамм/литр + клодинафоп - пропаргил, 60 грамм/литр + клоквинтоцет - мексил, 40 грамм/литр</w:t>
            </w:r>
          </w:p>
        </w:tc>
      </w:tr>
      <w:tr>
        <w:trPr>
          <w:trHeight w:val="30" w:hRule="atLeast"/>
        </w:trPr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</w:t>
            </w:r>
          </w:p>
        </w:tc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ЛАСТИК ТОП, микрокапсулированная эмульсия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4 312,00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флукарбазон, 700 грамм/килограмм</w:t>
            </w:r>
          </w:p>
        </w:tc>
      </w:tr>
      <w:tr>
        <w:trPr>
          <w:trHeight w:val="30" w:hRule="atLeast"/>
        </w:trPr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</w:t>
            </w:r>
          </w:p>
        </w:tc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ЭВЕРЕСТ 70%, водно-диспергируемые гранулы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39 160,00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флуроксипир, 333 грамм/литр</w:t>
            </w:r>
          </w:p>
        </w:tc>
      </w:tr>
      <w:tr>
        <w:trPr>
          <w:trHeight w:val="30" w:hRule="atLeast"/>
        </w:trPr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СТАРАНЕ ПРЕМИУМ 330, концентрат эмульсии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5 107,90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флуроксипир, 350 грамм/литр</w:t>
            </w:r>
          </w:p>
        </w:tc>
      </w:tr>
      <w:tr>
        <w:trPr>
          <w:trHeight w:val="30" w:hRule="atLeast"/>
        </w:trPr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</w:t>
            </w:r>
          </w:p>
        </w:tc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ДЕМЕТРА, концентрат эмульсии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5 280,00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форамсульфурон, 31, 5 грамм/литр + иодосульфурон - метил - натрия, 1, 0 грамм/литр + тиенкарбазон - метил, 10 грамм/литр + ципросульфид - антидот, 15 грамм/литр</w:t>
            </w:r>
          </w:p>
        </w:tc>
      </w:tr>
      <w:tr>
        <w:trPr>
          <w:trHeight w:val="30" w:hRule="atLeast"/>
        </w:trPr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</w:t>
            </w:r>
          </w:p>
        </w:tc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МАЙСТЕР ПАУЭР, масляная дисперсия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хизалофоп - п - тефурил, 40 грамм/литр</w:t>
            </w:r>
          </w:p>
        </w:tc>
      </w:tr>
      <w:tr>
        <w:trPr>
          <w:trHeight w:val="30" w:hRule="atLeast"/>
        </w:trPr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</w:t>
            </w:r>
          </w:p>
        </w:tc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ПАНТЕРА 4 % концентрат эмульсии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1 716,00</w:t>
            </w:r>
          </w:p>
        </w:tc>
      </w:tr>
      <w:tr>
        <w:trPr>
          <w:trHeight w:val="30" w:hRule="atLeast"/>
        </w:trPr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</w:t>
            </w:r>
          </w:p>
        </w:tc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ТЕРРА 4 % концентрат эмульсии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1 716,00</w:t>
            </w:r>
          </w:p>
        </w:tc>
      </w:tr>
      <w:tr>
        <w:trPr>
          <w:trHeight w:val="30" w:hRule="atLeast"/>
        </w:trPr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</w:t>
            </w:r>
          </w:p>
        </w:tc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ХИЛЕР, масляный концентрат эмульсии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1 716,00</w:t>
            </w:r>
          </w:p>
        </w:tc>
      </w:tr>
      <w:tr>
        <w:trPr>
          <w:trHeight w:val="30" w:hRule="atLeast"/>
        </w:trPr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</w:t>
            </w:r>
          </w:p>
        </w:tc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ГЛАДИАТОР, 4 % концентрат эмульсии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1 716,00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хизалофоп - п - этил, 125 грамм/литр</w:t>
            </w:r>
          </w:p>
        </w:tc>
      </w:tr>
      <w:tr>
        <w:trPr>
          <w:trHeight w:val="30" w:hRule="atLeast"/>
        </w:trPr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</w:t>
            </w:r>
          </w:p>
        </w:tc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МИУРА, концентрат эмульсии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хизалофоп - П - этил, 250 грамм/литр</w:t>
            </w:r>
          </w:p>
        </w:tc>
      </w:tr>
      <w:tr>
        <w:trPr>
          <w:trHeight w:val="30" w:hRule="atLeast"/>
        </w:trPr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</w:t>
            </w:r>
          </w:p>
        </w:tc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ЗАЛП концентрат эмульсии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8 140,00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хизалофоп - п - этил, 50 грамм/литр + имазамокс, 38 грамм/литр</w:t>
            </w:r>
          </w:p>
        </w:tc>
      </w:tr>
      <w:tr>
        <w:trPr>
          <w:trHeight w:val="30" w:hRule="atLeast"/>
        </w:trPr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</w:t>
            </w:r>
          </w:p>
        </w:tc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САФАРИ масляная дисперсия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7 951,00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хизалофоп - п - этил, 60 грамм/литр</w:t>
            </w:r>
          </w:p>
        </w:tc>
      </w:tr>
      <w:tr>
        <w:trPr>
          <w:trHeight w:val="30" w:hRule="atLeast"/>
        </w:trPr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</w:t>
            </w:r>
          </w:p>
        </w:tc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ФОРВАРД, масляный концентрат эмульсии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4 182,50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хлоридазон, 520 грамм/литр</w:t>
            </w:r>
          </w:p>
        </w:tc>
      </w:tr>
      <w:tr>
        <w:trPr>
          <w:trHeight w:val="30" w:hRule="atLeast"/>
        </w:trPr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</w:t>
            </w:r>
          </w:p>
        </w:tc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ПИРАМИН-ТУРБО, 52% концентрат суспензии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3 802,20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хлорсульфурон, 333, 75 грамм/килограмм + метсульфурон - метил, 333 грамм/килограмм</w:t>
            </w:r>
          </w:p>
        </w:tc>
      </w:tr>
      <w:tr>
        <w:trPr>
          <w:trHeight w:val="30" w:hRule="atLeast"/>
        </w:trPr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</w:t>
            </w:r>
          </w:p>
        </w:tc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ФИНЕС ЛАЙТ водно-диспергируемые гранулы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41 800,00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циклоксидим, 100 грамм/литр</w:t>
            </w:r>
          </w:p>
        </w:tc>
      </w:tr>
      <w:tr>
        <w:trPr>
          <w:trHeight w:val="30" w:hRule="atLeast"/>
        </w:trPr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</w:t>
            </w:r>
          </w:p>
        </w:tc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СТРАТОС УЛЬТРА, 10 % концентрат эмульсии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2 640,00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этаметсульфурон - метил, 750 грамм/килограмм</w:t>
            </w:r>
          </w:p>
        </w:tc>
      </w:tr>
      <w:tr>
        <w:trPr>
          <w:trHeight w:val="30" w:hRule="atLeast"/>
        </w:trPr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</w:t>
            </w:r>
          </w:p>
        </w:tc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САЛЬСА, водно-диспергируемые гранулы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84 419,50</w:t>
            </w:r>
          </w:p>
        </w:tc>
      </w:tr>
      <w:tr>
        <w:trPr>
          <w:trHeight w:val="30" w:hRule="atLeast"/>
        </w:trPr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</w:t>
            </w:r>
          </w:p>
        </w:tc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ЭСТОК, водно-диспергируемые гранулы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84 419,50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этофумезат, 110 грамм/литр + десмедифам, 70 грамм/литр + фенмедифам, 90 грамм/литр</w:t>
            </w:r>
          </w:p>
        </w:tc>
      </w:tr>
      <w:tr>
        <w:trPr>
          <w:trHeight w:val="30" w:hRule="atLeast"/>
        </w:trPr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</w:t>
            </w:r>
          </w:p>
        </w:tc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БИЦЕПС ГАРАНТ концентрат эмульсии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3 859,50</w:t>
            </w:r>
          </w:p>
        </w:tc>
      </w:tr>
      <w:tr>
        <w:trPr>
          <w:trHeight w:val="30" w:hRule="atLeast"/>
        </w:trPr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</w:t>
            </w:r>
          </w:p>
        </w:tc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БЕТА ГАРАНТ, концентрат эмульсии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3 859,50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этофумезат, 126 + фенмедифам, 63 + десмедифам, 21 грамм/литр</w:t>
            </w:r>
          </w:p>
        </w:tc>
      </w:tr>
      <w:tr>
        <w:trPr>
          <w:trHeight w:val="30" w:hRule="atLeast"/>
        </w:trPr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</w:t>
            </w:r>
          </w:p>
        </w:tc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БЕТАРЕН СУПЕР МД, масляный концентрат эмульсии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7 408,50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трифсульфурон - метил 750 грамм/килограмм</w:t>
            </w:r>
          </w:p>
        </w:tc>
      </w:tr>
      <w:tr>
        <w:trPr>
          <w:trHeight w:val="30" w:hRule="atLeast"/>
        </w:trPr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</w:t>
            </w:r>
          </w:p>
        </w:tc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ТРИЦЕПС, водно-диспергируемые гранулы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130 707,5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2,4 - Д кислота в виде сложного эфира, 510 грамм/литр + флуроксипир, 90 грамм/литр</w:t>
            </w:r>
          </w:p>
        </w:tc>
      </w:tr>
      <w:tr>
        <w:trPr>
          <w:trHeight w:val="30" w:hRule="atLeast"/>
        </w:trPr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</w:t>
            </w:r>
          </w:p>
        </w:tc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ПРОГРЕСС УЛЬТРА, концентрат эмульсии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3 378,50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2,4 - Д кислота в виде сложного эфира, 410 грамм/литр + флорасулам, 5 грамм/литр + флуроксопир 50 грамм/литр</w:t>
            </w:r>
          </w:p>
        </w:tc>
      </w:tr>
      <w:tr>
        <w:trPr>
          <w:trHeight w:val="30" w:hRule="atLeast"/>
        </w:trPr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</w:t>
            </w:r>
          </w:p>
        </w:tc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ДИСКАТОР ФОРТЕ, концентрат эмульсии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2 560,50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трибенурон - метил, 670 грамм/килограмм + тифенсульфурон - метил, 80 грамм/килограмм</w:t>
            </w:r>
          </w:p>
        </w:tc>
      </w:tr>
      <w:tr>
        <w:trPr>
          <w:trHeight w:val="30" w:hRule="atLeast"/>
        </w:trPr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</w:t>
            </w:r>
          </w:p>
        </w:tc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МОСКИТ ФОРТЕ, водно-диспергируемые гранулы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35 727,00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хизалафоп - п - тефурил, 120 грамм/литр</w:t>
            </w:r>
          </w:p>
        </w:tc>
      </w:tr>
      <w:tr>
        <w:trPr>
          <w:trHeight w:val="30" w:hRule="atLeast"/>
        </w:trPr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</w:t>
            </w:r>
          </w:p>
        </w:tc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СОЛЬВЕР, концентрат эмульсии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5 033,50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флукабазон, 480 грамм/килограмм + трибенурон - метил, 120 грамм/килограмм</w:t>
            </w:r>
          </w:p>
        </w:tc>
      </w:tr>
      <w:tr>
        <w:trPr>
          <w:trHeight w:val="30" w:hRule="atLeast"/>
        </w:trPr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</w:t>
            </w:r>
          </w:p>
        </w:tc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МЕЗОМАКС, водно-диспергируемые гранулы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10 803,50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дикват, 150 грамм/литр</w:t>
            </w:r>
          </w:p>
        </w:tc>
      </w:tr>
      <w:tr>
        <w:trPr>
          <w:trHeight w:val="30" w:hRule="atLeast"/>
        </w:trPr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</w:t>
            </w:r>
          </w:p>
        </w:tc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РЕГЛОН СУПЕР 150 водный раствор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3 168,00</w:t>
            </w:r>
          </w:p>
        </w:tc>
      </w:tr>
      <w:tr>
        <w:trPr>
          <w:trHeight w:val="30" w:hRule="atLeast"/>
        </w:trPr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</w:t>
            </w:r>
          </w:p>
        </w:tc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*СУХОВЕЙ, водный раствор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3 168,00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 - п - этил 90 грамм/литр + клодинафоп - пропаргил 90 грамм/литр + мефенпир - диэтил 44 грамм/литр (антидот)</w:t>
            </w:r>
          </w:p>
        </w:tc>
      </w:tr>
      <w:tr>
        <w:trPr>
          <w:trHeight w:val="30" w:hRule="atLeast"/>
        </w:trPr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</w:t>
            </w:r>
          </w:p>
        </w:tc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ТАЙПАН, концентрат эмульсии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8 763,50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 кислоты 500 грамм/литр + дикват 35 грамм/литр</w:t>
            </w:r>
          </w:p>
        </w:tc>
      </w:tr>
      <w:tr>
        <w:trPr>
          <w:trHeight w:val="30" w:hRule="atLeast"/>
        </w:trPr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</w:t>
            </w:r>
          </w:p>
        </w:tc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СПОРТАК УЛЬТРА, водный раствор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1 258,50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 кислоты 720 грамм/килограмм</w:t>
            </w:r>
          </w:p>
        </w:tc>
      </w:tr>
      <w:tr>
        <w:trPr>
          <w:trHeight w:val="30" w:hRule="atLeast"/>
        </w:trPr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</w:t>
            </w:r>
          </w:p>
        </w:tc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 РАУНДАП ПАУЭР, водно-диспергируемые гранулы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5 365,00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квинклорак, 250 грамм/литр</w:t>
            </w:r>
          </w:p>
        </w:tc>
      </w:tr>
      <w:tr>
        <w:trPr>
          <w:trHeight w:val="30" w:hRule="atLeast"/>
        </w:trPr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РИСУЛАМ 250, концентрат суспензии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3 564,00</w:t>
            </w:r>
          </w:p>
        </w:tc>
      </w:tr>
      <w:tr>
        <w:trPr>
          <w:trHeight w:val="30" w:hRule="atLeast"/>
        </w:trPr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</w:t>
            </w:r>
          </w:p>
        </w:tc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ФАЦЕТ КС, 25% суспензионный концентрат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3 564,00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 Д аминная соль 960 грамм/килограмм</w:t>
            </w:r>
          </w:p>
        </w:tc>
      </w:tr>
      <w:tr>
        <w:trPr>
          <w:trHeight w:val="30" w:hRule="atLeast"/>
        </w:trPr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</w:t>
            </w:r>
          </w:p>
        </w:tc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КЛИНСПРЕЙ ЭКСТРА, водорастворимые гранулы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1 567,00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клетодим, 360 грамм/литр</w:t>
            </w:r>
          </w:p>
        </w:tc>
      </w:tr>
      <w:tr>
        <w:trPr>
          <w:trHeight w:val="30" w:hRule="atLeast"/>
        </w:trPr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</w:t>
            </w:r>
          </w:p>
        </w:tc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ВЫБОР концентрат эмульсии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6 025,00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клодинофоп - пропаргил, 240 грамм/литр + клоквинтоцет - мексил (антидот) 60 грамм/литр</w:t>
            </w:r>
          </w:p>
        </w:tc>
      </w:tr>
      <w:tr>
        <w:trPr>
          <w:trHeight w:val="30" w:hRule="atLeast"/>
        </w:trPr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</w:t>
            </w:r>
          </w:p>
        </w:tc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КЛОВИТ, концентрат эмульсии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6 172,00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тидиазурон, 360 грамм/литр + диурон, 180 грамм/литр</w:t>
            </w:r>
          </w:p>
        </w:tc>
      </w:tr>
      <w:tr>
        <w:trPr>
          <w:trHeight w:val="30" w:hRule="atLeast"/>
        </w:trPr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</w:t>
            </w:r>
          </w:p>
        </w:tc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АВГУРОН ЭКСТРА, суспензионный концентрат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20 482,00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глифосат, 888 грамм/килограмм</w:t>
            </w:r>
          </w:p>
        </w:tc>
      </w:tr>
      <w:tr>
        <w:trPr>
          <w:trHeight w:val="30" w:hRule="atLeast"/>
        </w:trPr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</w:t>
            </w:r>
          </w:p>
        </w:tc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РИДОВЕР ЭКСТРА, водно-диспергируемые гранулы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1 641,00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имазамокс 35 грамм/литр + квинмерак 250 грамм/литр</w:t>
            </w:r>
          </w:p>
        </w:tc>
      </w:tr>
      <w:tr>
        <w:trPr>
          <w:trHeight w:val="30" w:hRule="atLeast"/>
        </w:trPr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</w:t>
            </w:r>
          </w:p>
        </w:tc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НОПАСАРАН Ультра, концентрат суспензии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8 629,50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 770 грамм/килограмм</w:t>
            </w:r>
          </w:p>
        </w:tc>
      </w:tr>
      <w:tr>
        <w:trPr>
          <w:trHeight w:val="30" w:hRule="atLeast"/>
        </w:trPr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</w:t>
            </w:r>
          </w:p>
        </w:tc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ДРАКОН 77% водно-диспергируемые гранулы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1 850,00</w:t>
            </w:r>
          </w:p>
        </w:tc>
      </w:tr>
      <w:tr>
        <w:trPr>
          <w:trHeight w:val="30" w:hRule="atLeast"/>
        </w:trPr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</w:t>
            </w:r>
          </w:p>
        </w:tc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ТРИУМФ СУПЕР, водно-диспергируемые гранулы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1 850,00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100 грамм/литр + клоквинтоцет-мексил 30 грамм/литр</w:t>
            </w:r>
          </w:p>
        </w:tc>
      </w:tr>
      <w:tr>
        <w:trPr>
          <w:trHeight w:val="30" w:hRule="atLeast"/>
        </w:trPr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БОТАКАН 10% концентрат эмульсии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2 457,00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метамитрон, 700 грамм/литр</w:t>
            </w:r>
          </w:p>
        </w:tc>
      </w:tr>
      <w:tr>
        <w:trPr>
          <w:trHeight w:val="30" w:hRule="atLeast"/>
        </w:trPr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</w:t>
            </w:r>
          </w:p>
        </w:tc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ПИЛОТ, водно-суспензионный концентрат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7 931,20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имазамокс 38грамм/литр + хлоримурон-этил 12грамм/литр</w:t>
            </w:r>
          </w:p>
        </w:tc>
      </w:tr>
      <w:tr>
        <w:trPr>
          <w:trHeight w:val="30" w:hRule="atLeast"/>
        </w:trPr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</w:t>
            </w:r>
          </w:p>
        </w:tc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КОНЦЕПТ, масляная дисперсия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9 087,00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МЦПА кислота в виде смеси калиевой и натриевой солей, 300 грамм/литр</w:t>
            </w:r>
          </w:p>
        </w:tc>
      </w:tr>
      <w:tr>
        <w:trPr>
          <w:trHeight w:val="30" w:hRule="atLeast"/>
        </w:trPr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</w:t>
            </w:r>
          </w:p>
        </w:tc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ГЕРБИТОКС-Л, водный концентрат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1 434,30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трибенурон-метил, 500 грамм/килограмм + тифенсульфурон-метил, 250 грамм/килограмм</w:t>
            </w:r>
          </w:p>
        </w:tc>
      </w:tr>
      <w:tr>
        <w:trPr>
          <w:trHeight w:val="30" w:hRule="atLeast"/>
        </w:trPr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</w:t>
            </w:r>
          </w:p>
        </w:tc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ГРАНСТАР МЕГА, водно-диспергируемые гранулы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44 880,00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трибенурон-метил, 375 грамм/килограмм + тифенсульфурон-метил, 375 грамм/килограмм</w:t>
            </w:r>
          </w:p>
        </w:tc>
      </w:tr>
      <w:tr>
        <w:trPr>
          <w:trHeight w:val="30" w:hRule="atLeast"/>
        </w:trPr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</w:t>
            </w:r>
          </w:p>
        </w:tc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РЕСПЕКТ ФОРТЕ, водно-диспергируемые гранулы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16 205,30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кислота в виде 2 - этилгексилового эфира, 960 грамм/литр</w:t>
            </w:r>
          </w:p>
        </w:tc>
      </w:tr>
      <w:tr>
        <w:trPr>
          <w:trHeight w:val="30" w:hRule="atLeast"/>
        </w:trPr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</w:t>
            </w:r>
          </w:p>
        </w:tc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ЭФИР 960, концентрат эмульсии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1 408,00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фроласуам, 7,4 грамм/литр + изооктил, 2,4-Д дихлорфеноксиуксусной кислоты, 540 грамм/литр</w:t>
            </w:r>
          </w:p>
        </w:tc>
      </w:tr>
      <w:tr>
        <w:trPr>
          <w:trHeight w:val="30" w:hRule="atLeast"/>
        </w:trPr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</w:t>
            </w:r>
          </w:p>
        </w:tc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ЭКСКАЛИБУР, суспензионная эмульсия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1 428,50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десмедифам, 110 грамм/литр + фенмедифам, 110 грамм/литр</w:t>
            </w:r>
          </w:p>
        </w:tc>
        <w:tc>
          <w:tcPr>
            <w:tcW w:w="3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</w:t>
            </w:r>
          </w:p>
        </w:tc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БЕТАРЕН 22, масляный концентрат эмульсии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5 780,00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десмедифам, 100 грамм/литр + фенмедифам, 100 грамм/литр</w:t>
            </w:r>
          </w:p>
        </w:tc>
      </w:tr>
      <w:tr>
        <w:trPr>
          <w:trHeight w:val="30" w:hRule="atLeast"/>
        </w:trPr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</w:t>
            </w:r>
          </w:p>
        </w:tc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БИЦЕПС 22, концентрат эмульсии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3 415,10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трифлусульфурон-метил, 500 грамм/килограмм</w:t>
            </w:r>
          </w:p>
        </w:tc>
      </w:tr>
      <w:tr>
        <w:trPr>
          <w:trHeight w:val="30" w:hRule="atLeast"/>
        </w:trPr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</w:t>
            </w:r>
          </w:p>
        </w:tc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КАЗУАР, водно-диспергируемые гранулы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139 731,0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2-этилгексиловый эфир, 452,42 грамм/литр + флорасулам, 6,25 грамм/литр</w:t>
            </w:r>
          </w:p>
        </w:tc>
      </w:tr>
      <w:tr>
        <w:trPr>
          <w:trHeight w:val="30" w:hRule="atLeast"/>
        </w:trPr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</w:t>
            </w:r>
          </w:p>
        </w:tc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ЭТИЛГЕКСУЛАМ-Д, суспензионная эмульсия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1 785,50</w:t>
            </w:r>
          </w:p>
        </w:tc>
      </w:tr>
      <w:tr>
        <w:trPr>
          <w:trHeight w:val="30" w:hRule="atLeast"/>
        </w:trPr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</w:t>
            </w:r>
          </w:p>
        </w:tc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ТИМСПРЕЙ, суспензионная эмульсия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1 785,50</w:t>
            </w:r>
          </w:p>
        </w:tc>
      </w:tr>
      <w:tr>
        <w:trPr>
          <w:trHeight w:val="30" w:hRule="atLeast"/>
        </w:trPr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КАТТЕНГ, суспензионная эмульсия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1 785,50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МПЦА, 750 грамм/литр</w:t>
            </w:r>
          </w:p>
        </w:tc>
      </w:tr>
      <w:tr>
        <w:trPr>
          <w:trHeight w:val="30" w:hRule="atLeast"/>
        </w:trPr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</w:t>
            </w:r>
          </w:p>
        </w:tc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МОЩЬ, водный раствор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1 410,50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бентазон, 480 грамм/литр + имазамокс 23 грамм/литр</w:t>
            </w:r>
          </w:p>
        </w:tc>
      </w:tr>
      <w:tr>
        <w:trPr>
          <w:trHeight w:val="30" w:hRule="atLeast"/>
        </w:trPr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</w:t>
            </w:r>
          </w:p>
        </w:tc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ГРАНИТ СУПЕР, водорастворимый концентрат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3 510,00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глюфосинат аммония, 200 грамм/литр</w:t>
            </w:r>
          </w:p>
        </w:tc>
      </w:tr>
      <w:tr>
        <w:trPr>
          <w:trHeight w:val="30" w:hRule="atLeast"/>
        </w:trPr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</w:t>
            </w:r>
          </w:p>
        </w:tc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ОРУЖИЕ, водный раствор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1 408,00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дикамба, 220 грамм/литр + никосульфурон, 50 грамм/литр</w:t>
            </w:r>
          </w:p>
        </w:tc>
      </w:tr>
      <w:tr>
        <w:trPr>
          <w:trHeight w:val="30" w:hRule="atLeast"/>
        </w:trPr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</w:t>
            </w:r>
          </w:p>
        </w:tc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МИЛАГРО ПЛЮС 270, масляная дисперсия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4 840,00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бентазон, 480 грамм/литр + имазамокс, 22,4 грамм/литр</w:t>
            </w:r>
          </w:p>
        </w:tc>
      </w:tr>
      <w:tr>
        <w:trPr>
          <w:trHeight w:val="30" w:hRule="atLeast"/>
        </w:trPr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</w:t>
            </w:r>
          </w:p>
        </w:tc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КОРУМ, водорастворимый концентрат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5 048,00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имазамокс, 120 грамм/литр</w:t>
            </w:r>
          </w:p>
        </w:tc>
      </w:tr>
      <w:tr>
        <w:trPr>
          <w:trHeight w:val="30" w:hRule="atLeast"/>
        </w:trPr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</w:t>
            </w:r>
          </w:p>
        </w:tc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ПАРАДОКС, водорастворимый концентрат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16 875,00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140 грамм/литр + клоквинтоцет-мексил (антидот), 70 грамм/литр</w:t>
            </w:r>
          </w:p>
        </w:tc>
      </w:tr>
      <w:tr>
        <w:trPr>
          <w:trHeight w:val="30" w:hRule="atLeast"/>
        </w:trPr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</w:t>
            </w:r>
          </w:p>
        </w:tc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СМАРАГД ФОРТЕ, концентрат эмульсии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5 808,00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200 грамм/литр + клоквинтоцет-мексил (антидот), 40 грамм/литр</w:t>
            </w:r>
          </w:p>
        </w:tc>
      </w:tr>
      <w:tr>
        <w:trPr>
          <w:trHeight w:val="30" w:hRule="atLeast"/>
        </w:trPr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</w:t>
            </w:r>
          </w:p>
        </w:tc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БЕЛЛИСИМО 2,0, концентрат эмульсии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7 143,00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клопиралид, 500 грамм/литр + амидосульфурон, 250 грамм/литр</w:t>
            </w:r>
          </w:p>
        </w:tc>
      </w:tr>
      <w:tr>
        <w:trPr>
          <w:trHeight w:val="30" w:hRule="atLeast"/>
        </w:trPr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</w:t>
            </w:r>
          </w:p>
        </w:tc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СПИРИТ ФОРТЕ, водно-диспергируемые гранулы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26 910,50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МЦПА, 367 грамм/литр + клопиралид, 124 грамм/литр</w:t>
            </w:r>
          </w:p>
        </w:tc>
      </w:tr>
      <w:tr>
        <w:trPr>
          <w:trHeight w:val="30" w:hRule="atLeast"/>
        </w:trPr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</w:t>
            </w:r>
          </w:p>
        </w:tc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СПИРИТ ЛАЙТ, водный раствор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3 771,50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трибенурон-метил, 500 грамм/килограмм + амидосульфурон, 250 грамм/килограмм</w:t>
            </w:r>
          </w:p>
        </w:tc>
      </w:tr>
      <w:tr>
        <w:trPr>
          <w:trHeight w:val="30" w:hRule="atLeast"/>
        </w:trPr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</w:t>
            </w:r>
          </w:p>
        </w:tc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МАГЕЛЛАН, водно-диспергируемые гранулы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56 375,00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трибенурон - метил, 450 грамм/килограмм + амидосульфурон, 210 грамм/килограмм + флорасулам, 90 грамм/килограмм</w:t>
            </w:r>
          </w:p>
        </w:tc>
      </w:tr>
      <w:tr>
        <w:trPr>
          <w:trHeight w:val="30" w:hRule="atLeast"/>
        </w:trPr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</w:t>
            </w:r>
          </w:p>
        </w:tc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МАГЕЛЛАН ФОРТЕ, водно-диспергируемые гранулы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68 750,00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амидосульфурон, 350 грамм/килограмм + тифенсульфурон-метил, 350 грамм/килограмм + метсульфурон-метил, 50 грамм/килограмм</w:t>
            </w:r>
          </w:p>
        </w:tc>
      </w:tr>
      <w:tr>
        <w:trPr>
          <w:trHeight w:val="30" w:hRule="atLeast"/>
        </w:trPr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</w:t>
            </w:r>
          </w:p>
        </w:tc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КАНОНИР 30, водно-диспергируемые гранулы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51 071,50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клодинафоп-пропаргил, 150 грамм/килограмм + трибенурон-метил, 48 грамм/килограмм + флорасулам, 16 грамм/килограмм + клоквинтоцет-мексил (антидот), 37,5 грамм/килограмм</w:t>
            </w:r>
          </w:p>
        </w:tc>
      </w:tr>
      <w:tr>
        <w:trPr>
          <w:trHeight w:val="30" w:hRule="atLeast"/>
        </w:trPr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</w:t>
            </w:r>
          </w:p>
        </w:tc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КОМПОЗИТ, водно-диспергируемые гранулы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9 232,00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 этил, 170 грамм/литр + клодинафоп-прапаргил, 48,5 грамм/литр + клоквинтоцет-мексил (антидот), 57 грамм/литр</w:t>
            </w:r>
          </w:p>
        </w:tc>
      </w:tr>
      <w:tr>
        <w:trPr>
          <w:trHeight w:val="30" w:hRule="atLeast"/>
        </w:trPr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</w:t>
            </w:r>
          </w:p>
        </w:tc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СКАУТ УЛЬТРА, концентрат эмульсии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7 405,50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МЦПА в виде диметиламинной соли</w:t>
            </w:r>
          </w:p>
        </w:tc>
      </w:tr>
      <w:tr>
        <w:trPr>
          <w:trHeight w:val="30" w:hRule="atLeast"/>
        </w:trPr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</w:t>
            </w:r>
          </w:p>
        </w:tc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2М-4Х 750, 75% водорастворимый концентрат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имазамокс, 700 грамм/килограмм</w:t>
            </w:r>
          </w:p>
        </w:tc>
      </w:tr>
      <w:tr>
        <w:trPr>
          <w:trHeight w:val="30" w:hRule="atLeast"/>
        </w:trPr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</w:t>
            </w:r>
          </w:p>
        </w:tc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ПАЛАДИН, водно-диспергируемые гранулы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157 143,00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имазамокс, 330 грамм/килограмм + имазапир, 150 грамм/килограмм</w:t>
            </w:r>
          </w:p>
        </w:tc>
      </w:tr>
      <w:tr>
        <w:trPr>
          <w:trHeight w:val="30" w:hRule="atLeast"/>
        </w:trPr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</w:t>
            </w:r>
          </w:p>
        </w:tc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ПАЛАДИН УЛЬТРА, водно-диспергируемые гранулы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68 750,00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флуазифоп-п-бутил, 150 грамм/литр</w:t>
            </w:r>
          </w:p>
        </w:tc>
      </w:tr>
      <w:tr>
        <w:trPr>
          <w:trHeight w:val="30" w:hRule="atLeast"/>
        </w:trPr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</w:t>
            </w:r>
          </w:p>
        </w:tc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ФЮЗИЛАД ФОРТЕ 150, концентрат эмульсии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3 080,00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80 грамм/литр + тиенкарбазон-метил, 7,5 грамм/литр + мефенпир-диэтил (антидот), 30 грамм/литр</w:t>
            </w:r>
          </w:p>
        </w:tc>
      </w:tr>
      <w:tr>
        <w:trPr>
          <w:trHeight w:val="30" w:hRule="atLeast"/>
        </w:trPr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</w:t>
            </w:r>
          </w:p>
        </w:tc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ВЕЛОСИТИ СУПЕР, концентрат эмульсии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5 294,50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кислота в виде сложного 2-этилгексилового эфира, 452,42 грамм/литр + флорасулам, 6,25 грамм/литр</w:t>
            </w:r>
          </w:p>
        </w:tc>
      </w:tr>
      <w:tr>
        <w:trPr>
          <w:trHeight w:val="30" w:hRule="atLeast"/>
        </w:trPr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</w:t>
            </w:r>
          </w:p>
        </w:tc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ПРАЙМУР, суспензионная эмульсия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1 899,00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метазахлор, 400 грамм/литр</w:t>
            </w:r>
          </w:p>
        </w:tc>
      </w:tr>
      <w:tr>
        <w:trPr>
          <w:trHeight w:val="30" w:hRule="atLeast"/>
        </w:trPr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</w:t>
            </w:r>
          </w:p>
        </w:tc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БУТИЗАН 400 КС, 40% концентрат суспензии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11 160,50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кислота в виде сложного 2-этилгексилового эфира, 350 грамм/литр + флорасулам, 7,4 грамм/литр</w:t>
            </w:r>
          </w:p>
        </w:tc>
      </w:tr>
      <w:tr>
        <w:trPr>
          <w:trHeight w:val="30" w:hRule="atLeast"/>
        </w:trPr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</w:t>
            </w:r>
          </w:p>
        </w:tc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ФЕНОМЕН, суспензионная эмульсия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3 013,50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С-метолахлор, 375 грамм/литр + тербутилазин, 125 грамм/литр + мезотрион, 37,5 грамм/литр</w:t>
            </w:r>
          </w:p>
        </w:tc>
      </w:tr>
      <w:tr>
        <w:trPr>
          <w:trHeight w:val="30" w:hRule="atLeast"/>
        </w:trPr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</w:t>
            </w:r>
          </w:p>
        </w:tc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ФОРСАЖ, концентрат суспензии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2 801,00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бромоксинил, 200 грамм/литр + МЦПА, 200 грамм/литр</w:t>
            </w:r>
          </w:p>
        </w:tc>
      </w:tr>
      <w:tr>
        <w:trPr>
          <w:trHeight w:val="30" w:hRule="atLeast"/>
        </w:trPr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</w:t>
            </w:r>
          </w:p>
        </w:tc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БРОМА, концентрат эмульсии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1 384,00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МЦПА кислоты, 750 грамм/литр</w:t>
            </w:r>
          </w:p>
        </w:tc>
      </w:tr>
      <w:tr>
        <w:trPr>
          <w:trHeight w:val="30" w:hRule="atLeast"/>
        </w:trPr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</w:t>
            </w:r>
          </w:p>
        </w:tc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АГРОКСОН, водный раствор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3 570,00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пропоксикарбазон, 700 грамм/килограмм</w:t>
            </w:r>
          </w:p>
        </w:tc>
      </w:tr>
      <w:tr>
        <w:trPr>
          <w:trHeight w:val="30" w:hRule="atLeast"/>
        </w:trPr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АТРИБУТ, 70% водно-диспергируемые гранулы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100 000,0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бромоксинил, 280 грамм/литр + 2,4-Д, 280 грамм/литр</w:t>
            </w:r>
          </w:p>
        </w:tc>
      </w:tr>
      <w:tr>
        <w:trPr>
          <w:trHeight w:val="30" w:hRule="atLeast"/>
        </w:trPr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</w:t>
            </w:r>
          </w:p>
        </w:tc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БЮКТРИЛ УНИВЕРСАЛ, концентрат эмульсии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2,4-Д, 570 грамм/килограмм + метрибузин, 166 грамм/килограмм</w:t>
            </w:r>
          </w:p>
        </w:tc>
      </w:tr>
      <w:tr>
        <w:trPr>
          <w:trHeight w:val="30" w:hRule="atLeast"/>
        </w:trPr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</w:t>
            </w:r>
          </w:p>
        </w:tc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ЗЕНКОР КОМБИ, 73,6% смачивающийся порошок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 кислота по натриевой соли, 700 грамм/килограмм</w:t>
            </w:r>
          </w:p>
        </w:tc>
      </w:tr>
      <w:tr>
        <w:trPr>
          <w:trHeight w:val="30" w:hRule="atLeast"/>
        </w:trPr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</w:t>
            </w:r>
          </w:p>
        </w:tc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КОСМИК ТУРБО, водорастворимые гранулы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5 365,00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тритосульфурон + дикамба</w:t>
            </w:r>
          </w:p>
        </w:tc>
      </w:tr>
      <w:tr>
        <w:trPr>
          <w:trHeight w:val="30" w:hRule="atLeast"/>
        </w:trPr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</w:t>
            </w:r>
          </w:p>
        </w:tc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СЕРТО ПЛЮС, 75% водно-диспергируемые гранулы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МЦПА, 275 грамм/литр + дикамба, 62,5 грамм/литр + мекопроп-п, 62,5 грамм/литр</w:t>
            </w:r>
          </w:p>
        </w:tc>
      </w:tr>
      <w:tr>
        <w:trPr>
          <w:trHeight w:val="30" w:hRule="atLeast"/>
        </w:trPr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</w:t>
            </w:r>
          </w:p>
        </w:tc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ТАРГЕТ 400, водорастворимый концентрат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имазетапир, 50 грамм/литр + имазапир, 20 грамм/литр</w:t>
            </w:r>
          </w:p>
        </w:tc>
      </w:tr>
      <w:tr>
        <w:trPr>
          <w:trHeight w:val="30" w:hRule="atLeast"/>
        </w:trPr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</w:t>
            </w:r>
          </w:p>
        </w:tc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ЛИГР ГИБРИД, масляный концентрат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4 910,50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никосульфурон, 750 грамм/килограмм</w:t>
            </w:r>
          </w:p>
        </w:tc>
      </w:tr>
      <w:tr>
        <w:trPr>
          <w:trHeight w:val="30" w:hRule="atLeast"/>
        </w:trPr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</w:t>
            </w:r>
          </w:p>
        </w:tc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ХОРС, водно-диспергируемые гранулы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38 720,00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кислоты, 630 грамм/литр (2,4-Д этилгексиловый эфир, 470 грамм/литр) + 2,4-Д кислоты, 160 грамм/литр (диметилалкил-аминная соль)</w:t>
            </w:r>
          </w:p>
        </w:tc>
      </w:tr>
      <w:tr>
        <w:trPr>
          <w:trHeight w:val="30" w:hRule="atLeast"/>
        </w:trPr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</w:t>
            </w:r>
          </w:p>
        </w:tc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ОКТАПОН СУПЕР, концентрат эмульсии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924,00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120 грамм/литр + клоквинтоцет-мексил (антидот), 23 грамм/литр</w:t>
            </w:r>
          </w:p>
        </w:tc>
      </w:tr>
      <w:tr>
        <w:trPr>
          <w:trHeight w:val="30" w:hRule="atLeast"/>
        </w:trPr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</w:t>
            </w:r>
          </w:p>
        </w:tc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ФОКСТРОТ ТУРБО, концентрат эмульсии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3 564,00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фенмедифам, 91 грамм/литр + десмедифам, 71 грамм/литр + этофумезат, 112 грамм/литр</w:t>
            </w:r>
          </w:p>
        </w:tc>
      </w:tr>
      <w:tr>
        <w:trPr>
          <w:trHeight w:val="30" w:hRule="atLeast"/>
        </w:trPr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</w:t>
            </w:r>
          </w:p>
        </w:tc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ТРИОФЕН, концентрат эмульсии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3 564,00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клетодим, 116,2 грамм/литр</w:t>
            </w:r>
          </w:p>
        </w:tc>
      </w:tr>
      <w:tr>
        <w:trPr>
          <w:trHeight w:val="30" w:hRule="atLeast"/>
        </w:trPr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</w:t>
            </w:r>
          </w:p>
        </w:tc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СОНДЕЛЕКТ, концентрат эмульсии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6 080,50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Инсектициды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диметоата, 300 грамм/литр + бета-циперметрина, 40 грамм/литр</w:t>
            </w:r>
          </w:p>
        </w:tc>
      </w:tr>
      <w:tr>
        <w:trPr>
          <w:trHeight w:val="30" w:hRule="atLeast"/>
        </w:trPr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</w:t>
            </w:r>
          </w:p>
        </w:tc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КИНФОС, концентрат эмульсии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5 133,50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имидаклоприд, 200 грамм/литр</w:t>
            </w:r>
          </w:p>
        </w:tc>
      </w:tr>
      <w:tr>
        <w:trPr>
          <w:trHeight w:val="30" w:hRule="atLeast"/>
        </w:trPr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</w:t>
            </w:r>
          </w:p>
        </w:tc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ЛУИДОР, водорастворимый концентрат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2 900,00</w:t>
            </w:r>
          </w:p>
        </w:tc>
      </w:tr>
      <w:tr>
        <w:trPr>
          <w:trHeight w:val="30" w:hRule="atLeast"/>
        </w:trPr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</w:t>
            </w:r>
          </w:p>
        </w:tc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КЛОРИД, водный концентрат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2 900,00</w:t>
            </w:r>
          </w:p>
        </w:tc>
      </w:tr>
      <w:tr>
        <w:trPr>
          <w:trHeight w:val="30" w:hRule="atLeast"/>
        </w:trPr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</w:t>
            </w:r>
          </w:p>
        </w:tc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ИМИДОК, водорастворимый концентрат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2 900,00</w:t>
            </w:r>
          </w:p>
        </w:tc>
      </w:tr>
      <w:tr>
        <w:trPr>
          <w:trHeight w:val="30" w:hRule="atLeast"/>
        </w:trPr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</w:t>
            </w:r>
          </w:p>
        </w:tc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ИМИДОР, 20% водный концентрат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2 900,00</w:t>
            </w:r>
          </w:p>
        </w:tc>
      </w:tr>
      <w:tr>
        <w:trPr>
          <w:trHeight w:val="30" w:hRule="atLeast"/>
        </w:trPr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</w:t>
            </w:r>
          </w:p>
        </w:tc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КОЛОРАДО, водорастворимый концентрат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2 900,00</w:t>
            </w:r>
          </w:p>
        </w:tc>
      </w:tr>
      <w:tr>
        <w:trPr>
          <w:trHeight w:val="30" w:hRule="atLeast"/>
        </w:trPr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</w:t>
            </w:r>
          </w:p>
        </w:tc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КОНФИДОР, 20% водный концентрат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2 900,00</w:t>
            </w:r>
          </w:p>
        </w:tc>
      </w:tr>
      <w:tr>
        <w:trPr>
          <w:trHeight w:val="30" w:hRule="atLeast"/>
        </w:trPr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</w:t>
            </w:r>
          </w:p>
        </w:tc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ТАНРЕК, водорастворимый концентрат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2 900,00</w:t>
            </w:r>
          </w:p>
        </w:tc>
      </w:tr>
      <w:tr>
        <w:trPr>
          <w:trHeight w:val="30" w:hRule="atLeast"/>
        </w:trPr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</w:t>
            </w:r>
          </w:p>
        </w:tc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СТРАГЛ, водный концентрат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2 900,00</w:t>
            </w:r>
          </w:p>
        </w:tc>
      </w:tr>
      <w:tr>
        <w:trPr>
          <w:trHeight w:val="30" w:hRule="atLeast"/>
        </w:trPr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</w:t>
            </w:r>
          </w:p>
        </w:tc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ДАКЛОПРИД, 20% водный концентрат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2 900,00</w:t>
            </w:r>
          </w:p>
        </w:tc>
      </w:tr>
      <w:tr>
        <w:trPr>
          <w:trHeight w:val="30" w:hRule="atLeast"/>
        </w:trPr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</w:t>
            </w:r>
          </w:p>
        </w:tc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ЦЕЗАРЬ, водный концентрат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2 900,00</w:t>
            </w:r>
          </w:p>
        </w:tc>
      </w:tr>
      <w:tr>
        <w:trPr>
          <w:trHeight w:val="30" w:hRule="atLeast"/>
        </w:trPr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</w:t>
            </w:r>
          </w:p>
        </w:tc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ПИЛАРКИНГ, 20% водный концентрат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2 900,00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альфа - циперметрин, 100 грамм/литр</w:t>
            </w:r>
          </w:p>
        </w:tc>
      </w:tr>
      <w:tr>
        <w:trPr>
          <w:trHeight w:val="30" w:hRule="atLeast"/>
        </w:trPr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</w:t>
            </w:r>
          </w:p>
        </w:tc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ФАСКОРД, концентрат эмульсии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1 937,50</w:t>
            </w:r>
          </w:p>
        </w:tc>
      </w:tr>
      <w:tr>
        <w:trPr>
          <w:trHeight w:val="30" w:hRule="atLeast"/>
        </w:trPr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</w:t>
            </w:r>
          </w:p>
        </w:tc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ЦУНАМИ, концентрат эмульсии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1 937,50</w:t>
            </w:r>
          </w:p>
        </w:tc>
      </w:tr>
      <w:tr>
        <w:trPr>
          <w:trHeight w:val="30" w:hRule="atLeast"/>
        </w:trPr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</w:t>
            </w:r>
          </w:p>
        </w:tc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АГРОЦИП 10 концентрат эмульсии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1 937,50</w:t>
            </w:r>
          </w:p>
        </w:tc>
      </w:tr>
      <w:tr>
        <w:trPr>
          <w:trHeight w:val="30" w:hRule="atLeast"/>
        </w:trPr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</w:t>
            </w:r>
          </w:p>
        </w:tc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ЦЕПЕЛЛИН, концентрат эмульсии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1 937,50</w:t>
            </w:r>
          </w:p>
        </w:tc>
      </w:tr>
      <w:tr>
        <w:trPr>
          <w:trHeight w:val="30" w:hRule="atLeast"/>
        </w:trPr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</w:t>
            </w:r>
          </w:p>
        </w:tc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ФАСТАК, 10 % концентрат эмульсии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1 937,50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клотианидин 145 грамм/литр + лямда цигалотрин 135 грамм/литр</w:t>
            </w:r>
          </w:p>
        </w:tc>
      </w:tr>
      <w:tr>
        <w:trPr>
          <w:trHeight w:val="30" w:hRule="atLeast"/>
        </w:trPr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</w:t>
            </w:r>
          </w:p>
        </w:tc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ПИЛАРКОТРИН ZK, суспензионный концентрат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6 616,00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имидаклоприд, 200 грамм/литр + альфа-циперметрин, 120 грамм/литр</w:t>
            </w:r>
          </w:p>
        </w:tc>
      </w:tr>
      <w:tr>
        <w:trPr>
          <w:trHeight w:val="30" w:hRule="atLeast"/>
        </w:trPr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</w:t>
            </w:r>
          </w:p>
        </w:tc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ЭСПЕРО, концентрат эмульсии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7 718,50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пиримифос-метил, 500 грамм/литр</w:t>
            </w:r>
          </w:p>
        </w:tc>
      </w:tr>
      <w:tr>
        <w:trPr>
          <w:trHeight w:val="30" w:hRule="atLeast"/>
        </w:trPr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</w:t>
            </w:r>
          </w:p>
        </w:tc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АКТЕЛЛИК 500 концентрат эмульсии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3 918,00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лямбда-цигалотрин, 50грамм/литр</w:t>
            </w:r>
          </w:p>
        </w:tc>
      </w:tr>
      <w:tr>
        <w:trPr>
          <w:trHeight w:val="30" w:hRule="atLeast"/>
        </w:trPr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</w:t>
            </w:r>
          </w:p>
        </w:tc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ЛЯТРИН, концентрат эмульсии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2 024,00</w:t>
            </w:r>
          </w:p>
        </w:tc>
      </w:tr>
      <w:tr>
        <w:trPr>
          <w:trHeight w:val="30" w:hRule="atLeast"/>
        </w:trPr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</w:t>
            </w:r>
          </w:p>
        </w:tc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КАРАТЭ ЗЕОН 050, суспензионный концентрат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2 024,00</w:t>
            </w:r>
          </w:p>
        </w:tc>
      </w:tr>
      <w:tr>
        <w:trPr>
          <w:trHeight w:val="30" w:hRule="atLeast"/>
        </w:trPr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</w:t>
            </w:r>
          </w:p>
        </w:tc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КАРАТЭ 050 концентрат эмульсии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2 024,00</w:t>
            </w:r>
          </w:p>
        </w:tc>
      </w:tr>
      <w:tr>
        <w:trPr>
          <w:trHeight w:val="30" w:hRule="atLeast"/>
        </w:trPr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</w:t>
            </w:r>
          </w:p>
        </w:tc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АХИЛЛЕС, концентрат эмульсии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2 024,00</w:t>
            </w:r>
          </w:p>
        </w:tc>
      </w:tr>
      <w:tr>
        <w:trPr>
          <w:trHeight w:val="30" w:hRule="atLeast"/>
        </w:trPr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</w:t>
            </w:r>
          </w:p>
        </w:tc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ТОРО, 5% концентрат эмульсии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2 024,00</w:t>
            </w:r>
          </w:p>
        </w:tc>
      </w:tr>
      <w:tr>
        <w:trPr>
          <w:trHeight w:val="30" w:hRule="atLeast"/>
        </w:trPr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</w:t>
            </w:r>
          </w:p>
        </w:tc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ПЕТРА, 5% концентрат эмульсии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2 024,00</w:t>
            </w:r>
          </w:p>
        </w:tc>
      </w:tr>
      <w:tr>
        <w:trPr>
          <w:trHeight w:val="30" w:hRule="atLeast"/>
        </w:trPr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</w:t>
            </w:r>
          </w:p>
        </w:tc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ГЮХАРАД, 5% концентрат эмульсии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2 024,00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дифлубензурон, 480 грамм/литр</w:t>
            </w:r>
          </w:p>
        </w:tc>
      </w:tr>
      <w:tr>
        <w:trPr>
          <w:trHeight w:val="30" w:hRule="atLeast"/>
        </w:trPr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</w:t>
            </w:r>
          </w:p>
        </w:tc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ДИУРОН, суспензионный концентрат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5 580,30</w:t>
            </w:r>
          </w:p>
        </w:tc>
      </w:tr>
      <w:tr>
        <w:trPr>
          <w:trHeight w:val="30" w:hRule="atLeast"/>
        </w:trPr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</w:t>
            </w:r>
          </w:p>
        </w:tc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ГЕРКУЛЕС, 48% суспензионный концентрат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5 580,30</w:t>
            </w:r>
          </w:p>
        </w:tc>
      </w:tr>
      <w:tr>
        <w:trPr>
          <w:trHeight w:val="30" w:hRule="atLeast"/>
        </w:trPr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</w:t>
            </w:r>
          </w:p>
        </w:tc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ГАРПУН, концентрат суспензии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5 580,30</w:t>
            </w:r>
          </w:p>
        </w:tc>
      </w:tr>
      <w:tr>
        <w:trPr>
          <w:trHeight w:val="30" w:hRule="atLeast"/>
        </w:trPr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</w:t>
            </w:r>
          </w:p>
        </w:tc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ДИФЛУР, 48 % суспензионный концентрат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5 580,30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тиаметоксам, 141 грамм/литр + лямбда-цигалотрин, 106 грамм/литр</w:t>
            </w:r>
          </w:p>
        </w:tc>
      </w:tr>
      <w:tr>
        <w:trPr>
          <w:trHeight w:val="30" w:hRule="atLeast"/>
        </w:trPr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</w:t>
            </w:r>
          </w:p>
        </w:tc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ГЕДЕОН, концентрат эмульсии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5 352,00</w:t>
            </w:r>
          </w:p>
        </w:tc>
      </w:tr>
      <w:tr>
        <w:trPr>
          <w:trHeight w:val="30" w:hRule="atLeast"/>
        </w:trPr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</w:t>
            </w:r>
          </w:p>
        </w:tc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ИНСЕКТ, суспензионный концентрат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5 352,00</w:t>
            </w:r>
          </w:p>
        </w:tc>
      </w:tr>
      <w:tr>
        <w:trPr>
          <w:trHeight w:val="30" w:hRule="atLeast"/>
        </w:trPr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</w:t>
            </w:r>
          </w:p>
        </w:tc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СОЛАМ, концентрат суспензии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5 352,00</w:t>
            </w:r>
          </w:p>
        </w:tc>
      </w:tr>
      <w:tr>
        <w:trPr>
          <w:trHeight w:val="30" w:hRule="atLeast"/>
        </w:trPr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</w:t>
            </w:r>
          </w:p>
        </w:tc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Энжио 247 суспензионный концентрат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5 352,00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тиаметоксам, 57 грамм/литр + имидаклоприд, 210 грамм/литр + лямбда-цигалотрин, 105 грамм/литр</w:t>
            </w:r>
          </w:p>
        </w:tc>
      </w:tr>
      <w:tr>
        <w:trPr>
          <w:trHeight w:val="30" w:hRule="atLeast"/>
        </w:trPr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</w:t>
            </w:r>
          </w:p>
        </w:tc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АГРИС, концентрат суспензии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11 440,00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тиаклоприд, 240 грамм/литр</w:t>
            </w:r>
          </w:p>
        </w:tc>
      </w:tr>
      <w:tr>
        <w:trPr>
          <w:trHeight w:val="30" w:hRule="atLeast"/>
        </w:trPr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</w:t>
            </w:r>
          </w:p>
        </w:tc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БИСКАЯ, масляная дисперсия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6 459,80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альфа - циперметрин, 200 грамм/литр</w:t>
            </w:r>
          </w:p>
        </w:tc>
      </w:tr>
      <w:tr>
        <w:trPr>
          <w:trHeight w:val="30" w:hRule="atLeast"/>
        </w:trPr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</w:t>
            </w:r>
          </w:p>
        </w:tc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ФОБОС, масляно-водный суспензионный концентрат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3 683,00</w:t>
            </w:r>
          </w:p>
        </w:tc>
      </w:tr>
      <w:tr>
        <w:trPr>
          <w:trHeight w:val="30" w:hRule="atLeast"/>
        </w:trPr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БОРНЕО, масляно-водный суспензионный концентрат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3 683,00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ацетамиприд 200 грамм/литр + лямбда-цигалотрин, 150 грамм/литр</w:t>
            </w:r>
          </w:p>
        </w:tc>
      </w:tr>
      <w:tr>
        <w:trPr>
          <w:trHeight w:val="30" w:hRule="atLeast"/>
        </w:trPr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ЭСПАДА 350, суспензионный концентрат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7 920,00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хлорпирифос, 500 грамм/литр + циперментрин, 50 грамм/литр</w:t>
            </w:r>
          </w:p>
        </w:tc>
      </w:tr>
      <w:tr>
        <w:trPr>
          <w:trHeight w:val="30" w:hRule="atLeast"/>
        </w:trPr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КОРВЕТ, концентрат эмульсии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2 433,00</w:t>
            </w:r>
          </w:p>
        </w:tc>
      </w:tr>
      <w:tr>
        <w:trPr>
          <w:trHeight w:val="30" w:hRule="atLeast"/>
        </w:trPr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КОУИН, концентрат эмульсии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2 433,00</w:t>
            </w:r>
          </w:p>
        </w:tc>
      </w:tr>
      <w:tr>
        <w:trPr>
          <w:trHeight w:val="30" w:hRule="atLeast"/>
        </w:trPr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ХЛОРЦИРИН, 55% концентрат эмульсии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2 433,00</w:t>
            </w:r>
          </w:p>
        </w:tc>
      </w:tr>
      <w:tr>
        <w:trPr>
          <w:trHeight w:val="30" w:hRule="atLeast"/>
        </w:trPr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НУРЕЛЛ Д, концентрат эмульсии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2 433,00</w:t>
            </w:r>
          </w:p>
        </w:tc>
      </w:tr>
      <w:tr>
        <w:trPr>
          <w:trHeight w:val="30" w:hRule="atLeast"/>
        </w:trPr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КАРДИНАЛ, концентрат эмульсии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2 433,00</w:t>
            </w:r>
          </w:p>
        </w:tc>
      </w:tr>
      <w:tr>
        <w:trPr>
          <w:trHeight w:val="30" w:hRule="atLeast"/>
        </w:trPr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КОМБАТ 550, концентрат эмульсии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2 433,00</w:t>
            </w:r>
          </w:p>
        </w:tc>
      </w:tr>
      <w:tr>
        <w:trPr>
          <w:trHeight w:val="30" w:hRule="atLeast"/>
        </w:trPr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НУКЕР ПРО, концентрат эмульсии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2 433,00</w:t>
            </w:r>
          </w:p>
        </w:tc>
      </w:tr>
      <w:tr>
        <w:trPr>
          <w:trHeight w:val="30" w:hRule="atLeast"/>
        </w:trPr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ЦИФОС 550, концентрат эмульсии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2 433,00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имидаклоприд, 700 грамм/литр</w:t>
            </w:r>
          </w:p>
        </w:tc>
      </w:tr>
      <w:tr>
        <w:trPr>
          <w:trHeight w:val="30" w:hRule="atLeast"/>
        </w:trPr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</w:t>
            </w:r>
          </w:p>
        </w:tc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МАРЛЕНОПРИДА, 70 % водно-диспергируемые гранулы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5 491,00</w:t>
            </w:r>
          </w:p>
        </w:tc>
      </w:tr>
      <w:tr>
        <w:trPr>
          <w:trHeight w:val="30" w:hRule="atLeast"/>
        </w:trPr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</w:t>
            </w:r>
          </w:p>
        </w:tc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РЕЗЮМЕ, водно-диспергируемые гранулы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5 491,00</w:t>
            </w:r>
          </w:p>
        </w:tc>
      </w:tr>
      <w:tr>
        <w:trPr>
          <w:trHeight w:val="30" w:hRule="atLeast"/>
        </w:trPr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ГАМБЕЙ, водно-диспергируемые гранулы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5 491,00</w:t>
            </w:r>
          </w:p>
        </w:tc>
      </w:tr>
      <w:tr>
        <w:trPr>
          <w:trHeight w:val="30" w:hRule="atLeast"/>
        </w:trPr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ДИМИПРИД, 70% водно-диспергируемые гранулы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5 491,00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лямбда-цигалотрин, 100 грамм/литр</w:t>
            </w:r>
          </w:p>
        </w:tc>
      </w:tr>
      <w:tr>
        <w:trPr>
          <w:trHeight w:val="30" w:hRule="atLeast"/>
        </w:trPr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ГУНСЯО, 10% концентрат эмульсии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1 980,00</w:t>
            </w:r>
          </w:p>
        </w:tc>
      </w:tr>
      <w:tr>
        <w:trPr>
          <w:trHeight w:val="30" w:hRule="atLeast"/>
        </w:trPr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БРЕЙК, микроэмульсия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1 980,00</w:t>
            </w:r>
          </w:p>
        </w:tc>
      </w:tr>
      <w:tr>
        <w:trPr>
          <w:trHeight w:val="30" w:hRule="atLeast"/>
        </w:trPr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КАРАТ СУПЕР 100, концентрат эмульсии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1 980,00</w:t>
            </w:r>
          </w:p>
        </w:tc>
      </w:tr>
      <w:tr>
        <w:trPr>
          <w:trHeight w:val="30" w:hRule="atLeast"/>
        </w:trPr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РИХТЕР, концентрат эмульсии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1 980,00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имидаклоприд, 750 грамм/литр</w:t>
            </w:r>
          </w:p>
        </w:tc>
      </w:tr>
      <w:tr>
        <w:trPr>
          <w:trHeight w:val="30" w:hRule="atLeast"/>
        </w:trPr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ПУНТО ЭКСТРА, водорастворимые гранулы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18 750,00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лямбда-цигалотрин, 15 грамм/литр+ профенофос, 300 грамм/литр</w:t>
            </w:r>
          </w:p>
        </w:tc>
      </w:tr>
      <w:tr>
        <w:trPr>
          <w:trHeight w:val="30" w:hRule="atLeast"/>
        </w:trPr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САМБО, 315 концентрат эмульсии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2 232,50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индоксакарб, 150 грамм/литр</w:t>
            </w:r>
          </w:p>
        </w:tc>
      </w:tr>
      <w:tr>
        <w:trPr>
          <w:trHeight w:val="30" w:hRule="atLeast"/>
        </w:trPr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</w:t>
            </w:r>
          </w:p>
        </w:tc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АСКУМ, концентрат эмульсии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10 560,00</w:t>
            </w:r>
          </w:p>
        </w:tc>
      </w:tr>
      <w:tr>
        <w:trPr>
          <w:trHeight w:val="30" w:hRule="atLeast"/>
        </w:trPr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АВАНТ, концентрат эмульсии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10 560,00</w:t>
            </w:r>
          </w:p>
        </w:tc>
      </w:tr>
      <w:tr>
        <w:trPr>
          <w:trHeight w:val="30" w:hRule="atLeast"/>
        </w:trPr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ЭЛИСТЕР, концентрат суспензии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10 560,00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эсфенвалерат, 50 грамм/литр</w:t>
            </w:r>
          </w:p>
        </w:tc>
      </w:tr>
      <w:tr>
        <w:trPr>
          <w:trHeight w:val="30" w:hRule="atLeast"/>
        </w:trPr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СУМИ-АЛЬФА, водный концентрат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3 520,00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фенитротион, 500 грамм/литр</w:t>
            </w:r>
          </w:p>
        </w:tc>
      </w:tr>
      <w:tr>
        <w:trPr>
          <w:trHeight w:val="30" w:hRule="atLeast"/>
        </w:trPr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</w:t>
            </w:r>
          </w:p>
        </w:tc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СУМИТИОН, 50% концентрат эмульсии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3 520,00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диметоат, 400 грамм/литр</w:t>
            </w:r>
          </w:p>
        </w:tc>
      </w:tr>
      <w:tr>
        <w:trPr>
          <w:trHeight w:val="30" w:hRule="atLeast"/>
        </w:trPr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</w:t>
            </w:r>
          </w:p>
        </w:tc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ДАНАДИМ ЭКСПЕРТ, концентрат эмульсии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1 760,00</w:t>
            </w:r>
          </w:p>
        </w:tc>
      </w:tr>
      <w:tr>
        <w:trPr>
          <w:trHeight w:val="30" w:hRule="atLeast"/>
        </w:trPr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</w:t>
            </w:r>
          </w:p>
        </w:tc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РОГОР-С, концентрат эмульсии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1 760,00</w:t>
            </w:r>
          </w:p>
        </w:tc>
      </w:tr>
      <w:tr>
        <w:trPr>
          <w:trHeight w:val="30" w:hRule="atLeast"/>
        </w:trPr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</w:t>
            </w:r>
          </w:p>
        </w:tc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БИ-58 Новый, 40% концентрат эмульсии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1 760,00</w:t>
            </w:r>
          </w:p>
        </w:tc>
      </w:tr>
      <w:tr>
        <w:trPr>
          <w:trHeight w:val="30" w:hRule="atLeast"/>
        </w:trPr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СИРОККО, концентрат эмульсии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1 760,00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ацетамиприд, 200 грамм/килограмм</w:t>
            </w:r>
          </w:p>
        </w:tc>
      </w:tr>
      <w:tr>
        <w:trPr>
          <w:trHeight w:val="30" w:hRule="atLeast"/>
        </w:trPr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</w:t>
            </w:r>
          </w:p>
        </w:tc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ГРИНДА, растворимый порошок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3 564,00</w:t>
            </w:r>
          </w:p>
        </w:tc>
      </w:tr>
      <w:tr>
        <w:trPr>
          <w:trHeight w:val="30" w:hRule="atLeast"/>
        </w:trPr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</w:t>
            </w:r>
          </w:p>
        </w:tc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АЦЕТ 200, растворимый порошок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3 564,00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ацетамиприд, 115 грамм/литр + лямбда - цигалотрин, 106 грамм/литр</w:t>
            </w:r>
          </w:p>
        </w:tc>
      </w:tr>
      <w:tr>
        <w:trPr>
          <w:trHeight w:val="30" w:hRule="atLeast"/>
        </w:trPr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</w:t>
            </w:r>
          </w:p>
        </w:tc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ДЕКСТЕР, концентрат суспензии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метафлумизон, 240 грамм/литр</w:t>
            </w:r>
          </w:p>
        </w:tc>
      </w:tr>
      <w:tr>
        <w:trPr>
          <w:trHeight w:val="30" w:hRule="atLeast"/>
        </w:trPr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</w:t>
            </w:r>
          </w:p>
        </w:tc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АЛЬВЕРДЕ, концентрат суспензии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5 903,10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имидаклоприд, 150 грамм/литр + лямбда-цигалотрин, 50 грамм/литр</w:t>
            </w:r>
          </w:p>
        </w:tc>
      </w:tr>
      <w:tr>
        <w:trPr>
          <w:trHeight w:val="30" w:hRule="atLeast"/>
        </w:trPr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</w:t>
            </w:r>
          </w:p>
        </w:tc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БОРЕЙ, суспензионный концентрат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5 223,20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альфа-циперметрин, 125 грамм/литр + имидаклоприд, 100 грамм/литр + клотианидин, 50 грамм/литр</w:t>
            </w:r>
          </w:p>
        </w:tc>
      </w:tr>
      <w:tr>
        <w:trPr>
          <w:trHeight w:val="30" w:hRule="atLeast"/>
        </w:trPr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</w:t>
            </w:r>
          </w:p>
        </w:tc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БОРЕЙ НЕО, суспензионный концентрат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10 293,70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дифлубензурон, 240 грамм/литр</w:t>
            </w:r>
          </w:p>
        </w:tc>
      </w:tr>
      <w:tr>
        <w:trPr>
          <w:trHeight w:val="30" w:hRule="atLeast"/>
        </w:trPr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ГЕРОЛЬД, водно-суспензионный концентрат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7 040,00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дельтаметрин, 100 грамм/литр</w:t>
            </w:r>
          </w:p>
        </w:tc>
      </w:tr>
      <w:tr>
        <w:trPr>
          <w:trHeight w:val="30" w:hRule="atLeast"/>
        </w:trPr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</w:t>
            </w:r>
          </w:p>
        </w:tc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ДЕЦИС ЭКСПЕРТ, концентрат эмульсии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5 720,00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хлорантранилипрол, 200 грамм/литр</w:t>
            </w:r>
          </w:p>
        </w:tc>
      </w:tr>
      <w:tr>
        <w:trPr>
          <w:trHeight w:val="30" w:hRule="atLeast"/>
        </w:trPr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КОРАГЕН, концентрат суспензии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55 000,00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метомил, 250 грамм/литр</w:t>
            </w:r>
          </w:p>
        </w:tc>
      </w:tr>
      <w:tr>
        <w:trPr>
          <w:trHeight w:val="30" w:hRule="atLeast"/>
        </w:trPr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</w:t>
            </w:r>
          </w:p>
        </w:tc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ЛАННАТ, водно-диспергируемые гранулы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3 576,00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диафентиурон, 500 грамм/литр</w:t>
            </w:r>
          </w:p>
        </w:tc>
      </w:tr>
      <w:tr>
        <w:trPr>
          <w:trHeight w:val="30" w:hRule="atLeast"/>
        </w:trPr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</w:t>
            </w:r>
          </w:p>
        </w:tc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ПОЛО 500, концентрат суспензии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5 955,30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эмамекин бензоат, 50 грамм/килограмм + луфенурон, 400 грамм/килограмм</w:t>
            </w:r>
          </w:p>
        </w:tc>
      </w:tr>
      <w:tr>
        <w:trPr>
          <w:trHeight w:val="30" w:hRule="atLeast"/>
        </w:trPr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</w:t>
            </w:r>
          </w:p>
        </w:tc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ПРОКЛЭЙМ ФИТ 450, водорастворимые гранулы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23 750,00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циперметрин, 250 грамм/литр</w:t>
            </w:r>
          </w:p>
        </w:tc>
      </w:tr>
      <w:tr>
        <w:trPr>
          <w:trHeight w:val="30" w:hRule="atLeast"/>
        </w:trPr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</w:t>
            </w:r>
          </w:p>
        </w:tc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ШАРПЕЙ, микроэмульсия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3 037,50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имидаклоприд, 210 грамм/литр + бета-циперметрина, 90 грамм/литр</w:t>
            </w:r>
          </w:p>
        </w:tc>
      </w:tr>
      <w:tr>
        <w:trPr>
          <w:trHeight w:val="30" w:hRule="atLeast"/>
        </w:trPr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ТЕРРАНО, концентрат суспензии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6 870,50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тебуконазол, 337 грамм/литр + флутриафол, 78 грамм/литр + клотианидин, 73 грамм/литр</w:t>
            </w:r>
          </w:p>
        </w:tc>
      </w:tr>
      <w:tr>
        <w:trPr>
          <w:trHeight w:val="30" w:hRule="atLeast"/>
        </w:trPr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</w:t>
            </w:r>
          </w:p>
        </w:tc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САНСЭР КОМБИ, концентрат суспензии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8 977,00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абамектин, 18 грамм/литр</w:t>
            </w:r>
          </w:p>
        </w:tc>
      </w:tr>
      <w:tr>
        <w:trPr>
          <w:trHeight w:val="30" w:hRule="atLeast"/>
        </w:trPr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ВЕРТИМЕК 018, концентрат эмульсии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5 785,50</w:t>
            </w:r>
          </w:p>
        </w:tc>
      </w:tr>
      <w:tr>
        <w:trPr>
          <w:trHeight w:val="30" w:hRule="atLeast"/>
        </w:trPr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РОНИН, концентрат эмульсии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5 785,50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хлорпирифос, 400 грамм/литр + бифентрин, 20 грамм/литр</w:t>
            </w:r>
          </w:p>
        </w:tc>
      </w:tr>
      <w:tr>
        <w:trPr>
          <w:trHeight w:val="30" w:hRule="atLeast"/>
        </w:trPr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</w:t>
            </w:r>
          </w:p>
        </w:tc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ПИРИНЕКС СУПЕР, концентрат эмульсии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2 992,00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спиромезифен, 228,6 грамм/литр + абамектин, 11,4 грамм/литр</w:t>
            </w:r>
          </w:p>
        </w:tc>
      </w:tr>
      <w:tr>
        <w:trPr>
          <w:trHeight w:val="30" w:hRule="atLeast"/>
        </w:trPr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ОБЕРОН РАПИД, концентрат суспензии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14 358,90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флубендиамид, 480 грамм/литр</w:t>
            </w:r>
          </w:p>
        </w:tc>
      </w:tr>
      <w:tr>
        <w:trPr>
          <w:trHeight w:val="30" w:hRule="atLeast"/>
        </w:trPr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</w:t>
            </w:r>
          </w:p>
        </w:tc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БЕЛТ, концентрат суспензии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20 535,70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диметоат, 400 грамм/литр + гаммацигалотрин, 6,4 грамм/литр</w:t>
            </w:r>
          </w:p>
        </w:tc>
      </w:tr>
      <w:tr>
        <w:trPr>
          <w:trHeight w:val="30" w:hRule="atLeast"/>
        </w:trPr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</w:t>
            </w:r>
          </w:p>
        </w:tc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ДАНАДИМ ПАУЕР, концентрат эмульсии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2 723,00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ацетамиприд, 400 грамм/килограмм</w:t>
            </w:r>
          </w:p>
        </w:tc>
      </w:tr>
      <w:tr>
        <w:trPr>
          <w:trHeight w:val="30" w:hRule="atLeast"/>
        </w:trPr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ЯКУДЗА, водно-диспергируемые гранулы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5 267,50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Фунгициды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пираклостробин, 62,5 грамм/литр + эпоксиконазол, 62,5 грамм/литр</w:t>
            </w:r>
          </w:p>
        </w:tc>
      </w:tr>
      <w:tr>
        <w:trPr>
          <w:trHeight w:val="30" w:hRule="atLeast"/>
        </w:trPr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</w:t>
            </w:r>
          </w:p>
        </w:tc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АБАКУС, 12,5 % суспензионная эмульсия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2 818,50</w:t>
            </w:r>
          </w:p>
        </w:tc>
      </w:tr>
      <w:tr>
        <w:trPr>
          <w:trHeight w:val="30" w:hRule="atLeast"/>
        </w:trPr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</w:t>
            </w:r>
          </w:p>
        </w:tc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АБАКУС УЛЬТРА, суспензионная эмульсия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2 818,50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пропиконазол, 250 грамм/литр + ципроконазол, 80 грамм/литр</w:t>
            </w:r>
          </w:p>
        </w:tc>
      </w:tr>
      <w:tr>
        <w:trPr>
          <w:trHeight w:val="30" w:hRule="atLeast"/>
        </w:trPr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</w:t>
            </w:r>
          </w:p>
        </w:tc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АЛЬТО СУПЕР 330, концентрат эмульсии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4 598,00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пропиконазол, 300 грамм/литр + тебуконазол, 200 грамм/литр</w:t>
            </w:r>
          </w:p>
        </w:tc>
      </w:tr>
      <w:tr>
        <w:trPr>
          <w:trHeight w:val="30" w:hRule="atLeast"/>
        </w:trPr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</w:t>
            </w:r>
          </w:p>
        </w:tc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КОЛОСАЛЬ ПРО, концентрат наноэмульсии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7 087,50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пираклостробин, 200 грамм/литр</w:t>
            </w:r>
          </w:p>
        </w:tc>
      </w:tr>
      <w:tr>
        <w:trPr>
          <w:trHeight w:val="30" w:hRule="atLeast"/>
        </w:trPr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</w:t>
            </w:r>
          </w:p>
        </w:tc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ОПТИМО, 20% концентрат эмульсии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5 185,50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азоксистробин, 240 грамм/литр + эпоксиконазол, 160 грамм/литр</w:t>
            </w:r>
          </w:p>
        </w:tc>
      </w:tr>
      <w:tr>
        <w:trPr>
          <w:trHeight w:val="30" w:hRule="atLeast"/>
        </w:trPr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</w:t>
            </w:r>
          </w:p>
        </w:tc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СИКУРС, суспензионный концентрат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10 293,70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спироксамин, 250 грамм/литр + тебуконазол, 167 грамм/литр + триадименол, 43 грамм/литр</w:t>
            </w:r>
          </w:p>
        </w:tc>
      </w:tr>
      <w:tr>
        <w:trPr>
          <w:trHeight w:val="30" w:hRule="atLeast"/>
        </w:trPr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</w:t>
            </w:r>
          </w:p>
        </w:tc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ФАЛЬКОН, 46% концентрат эмульсии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азоксистробин, 90 грамм/литр + тебуконазол, 317 грамм/литр + флутриафол, 93 грамм/литр</w:t>
            </w:r>
          </w:p>
        </w:tc>
      </w:tr>
      <w:tr>
        <w:trPr>
          <w:trHeight w:val="30" w:hRule="atLeast"/>
        </w:trPr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</w:t>
            </w:r>
          </w:p>
        </w:tc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ЭМИТИ, концентрат суспензии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6 899,50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пираклостробин, 97 грамм/литр + тебуконазол, 400 грамм/литр</w:t>
            </w:r>
          </w:p>
        </w:tc>
      </w:tr>
      <w:tr>
        <w:trPr>
          <w:trHeight w:val="30" w:hRule="atLeast"/>
        </w:trPr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</w:t>
            </w:r>
          </w:p>
        </w:tc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РИДЕЛЬ, концентрат суспензии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6 769,00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тиофанат-метил, 250 грамм/литр + тебуконазол, 167 грамм/литр + триадименол, 43 грамм/литр</w:t>
            </w:r>
          </w:p>
        </w:tc>
      </w:tr>
      <w:tr>
        <w:trPr>
          <w:trHeight w:val="30" w:hRule="atLeast"/>
        </w:trPr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</w:t>
            </w:r>
          </w:p>
        </w:tc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ТОРРЕС, концентрат суспензии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4 165,50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тебуконазол, 381 грамм/литр + флутриафол, 117 грамм/литр</w:t>
            </w:r>
          </w:p>
        </w:tc>
      </w:tr>
      <w:tr>
        <w:trPr>
          <w:trHeight w:val="30" w:hRule="atLeast"/>
        </w:trPr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</w:t>
            </w:r>
          </w:p>
        </w:tc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САНСЭР, концентрат суспензии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5 496,50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протиоконазол, 80 грамм/литр + тебуконазол, 160 грамм/литр</w:t>
            </w:r>
          </w:p>
        </w:tc>
      </w:tr>
      <w:tr>
        <w:trPr>
          <w:trHeight w:val="30" w:hRule="atLeast"/>
        </w:trPr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</w:t>
            </w:r>
          </w:p>
        </w:tc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ПРОЗАРО КВАНТУМ, концентрат эмульсии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4 982,00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пропиконазол, 125 грамм/литр + азоксистробин, 100 грамм/литр + ципроконазол, 30 грамм/литр</w:t>
            </w:r>
          </w:p>
        </w:tc>
      </w:tr>
      <w:tr>
        <w:trPr>
          <w:trHeight w:val="30" w:hRule="atLeast"/>
        </w:trPr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</w:t>
            </w:r>
          </w:p>
        </w:tc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ПРОТОКОЛ, концентрат эмульсии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9 464,50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флуоксастробин, 180 грамм/литр + тебуконазол, 250 грамм/литр</w:t>
            </w:r>
          </w:p>
        </w:tc>
      </w:tr>
      <w:tr>
        <w:trPr>
          <w:trHeight w:val="30" w:hRule="atLeast"/>
        </w:trPr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</w:t>
            </w:r>
          </w:p>
        </w:tc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ЭВИТО Т, суспензионный концентрат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12 480,00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пропиконазол, 200 грамм/литр + тебуконазол, 200 грамм/литр</w:t>
            </w:r>
          </w:p>
        </w:tc>
      </w:tr>
      <w:tr>
        <w:trPr>
          <w:trHeight w:val="30" w:hRule="atLeast"/>
        </w:trPr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</w:t>
            </w:r>
          </w:p>
        </w:tc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ЗЕБРА 400, концентрат эмульсии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3 080,00</w:t>
            </w:r>
          </w:p>
        </w:tc>
      </w:tr>
      <w:tr>
        <w:trPr>
          <w:trHeight w:val="30" w:hRule="atLeast"/>
        </w:trPr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</w:t>
            </w:r>
          </w:p>
        </w:tc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ТИТУЛ ДУО, концентрат коллоидного раствора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3 080,0</w:t>
            </w:r>
          </w:p>
        </w:tc>
      </w:tr>
      <w:tr>
        <w:trPr>
          <w:trHeight w:val="30" w:hRule="atLeast"/>
        </w:trPr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</w:t>
            </w:r>
          </w:p>
        </w:tc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Азоро 400, концентрат коллоидного раствора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3 080,00</w:t>
            </w:r>
          </w:p>
        </w:tc>
      </w:tr>
      <w:tr>
        <w:trPr>
          <w:trHeight w:val="30" w:hRule="atLeast"/>
        </w:trPr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</w:t>
            </w:r>
          </w:p>
        </w:tc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САМУРЫК 400, концентрат коллоидного раствора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3 080,00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хлороталонил, 500 грамм/литр</w:t>
            </w:r>
          </w:p>
        </w:tc>
      </w:tr>
      <w:tr>
        <w:trPr>
          <w:trHeight w:val="30" w:hRule="atLeast"/>
        </w:trPr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</w:t>
            </w:r>
          </w:p>
        </w:tc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БРАВО 500 суспензионный концентрат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2 107,50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пропиконазол 250грамм/литр</w:t>
            </w:r>
          </w:p>
        </w:tc>
      </w:tr>
      <w:tr>
        <w:trPr>
          <w:trHeight w:val="30" w:hRule="atLeast"/>
        </w:trPr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</w:t>
            </w:r>
          </w:p>
        </w:tc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ТИЛТ 250 концентрат эмульсии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3 014,00</w:t>
            </w:r>
          </w:p>
        </w:tc>
      </w:tr>
      <w:tr>
        <w:trPr>
          <w:trHeight w:val="30" w:hRule="atLeast"/>
        </w:trPr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</w:t>
            </w:r>
          </w:p>
        </w:tc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ПРОПИКОН, концентрат эмульсии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3 014,00</w:t>
            </w:r>
          </w:p>
        </w:tc>
      </w:tr>
      <w:tr>
        <w:trPr>
          <w:trHeight w:val="30" w:hRule="atLeast"/>
        </w:trPr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</w:t>
            </w:r>
          </w:p>
        </w:tc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АБРИС, 25% концентрат эмульсии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3 014,00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тиофанат-метил 300 грамм на литр + флутриафол, 200 грамм на литр</w:t>
            </w:r>
          </w:p>
        </w:tc>
      </w:tr>
      <w:tr>
        <w:trPr>
          <w:trHeight w:val="30" w:hRule="atLeast"/>
        </w:trPr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</w:t>
            </w:r>
          </w:p>
        </w:tc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ПИКСЕЛЬ, концентрат суспензии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4 962,00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тиофанат-метил, 310 грамм/литр + эпоксиконазол, 187 грамм/литр</w:t>
            </w:r>
          </w:p>
        </w:tc>
      </w:tr>
      <w:tr>
        <w:trPr>
          <w:trHeight w:val="30" w:hRule="atLeast"/>
        </w:trPr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</w:t>
            </w:r>
          </w:p>
        </w:tc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ТИРАКС ДУО, концентрат суспензии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4 840,00</w:t>
            </w:r>
          </w:p>
        </w:tc>
      </w:tr>
      <w:tr>
        <w:trPr>
          <w:trHeight w:val="30" w:hRule="atLeast"/>
        </w:trPr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</w:t>
            </w:r>
          </w:p>
        </w:tc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РЕКС ДУО, 49,7% концентрат суспензии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4 840,00</w:t>
            </w:r>
          </w:p>
        </w:tc>
      </w:tr>
      <w:tr>
        <w:trPr>
          <w:trHeight w:val="30" w:hRule="atLeast"/>
        </w:trPr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</w:t>
            </w:r>
          </w:p>
        </w:tc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БАНЗАЙ, концентрат эмульсии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4 840,00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тебуконазол, 500 грамм/литр + карбендазим, 50 грамм/литр</w:t>
            </w:r>
          </w:p>
        </w:tc>
      </w:tr>
      <w:tr>
        <w:trPr>
          <w:trHeight w:val="30" w:hRule="atLeast"/>
        </w:trPr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</w:t>
            </w:r>
          </w:p>
        </w:tc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ВАРРО, концентрат суспензии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6 919,50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карбендазим, 500 грамм/литр</w:t>
            </w:r>
          </w:p>
        </w:tc>
      </w:tr>
      <w:tr>
        <w:trPr>
          <w:trHeight w:val="30" w:hRule="atLeast"/>
        </w:trPr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</w:t>
            </w:r>
          </w:p>
        </w:tc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КРЕДО, суспензионный концентрат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2 747,50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спироксамин, 224 грамм/литр + тебуконазол, 148 грамм/литр + протиоканазол, 53 грамм/литр</w:t>
            </w:r>
          </w:p>
        </w:tc>
      </w:tr>
      <w:tr>
        <w:trPr>
          <w:trHeight w:val="30" w:hRule="atLeast"/>
        </w:trPr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</w:t>
            </w:r>
          </w:p>
        </w:tc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СОЛИГОР, концентрат эмульсии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4 312,00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тебуконазол, 125 грамм/литр + триадимефон, 100 грамм/литр</w:t>
            </w:r>
          </w:p>
        </w:tc>
      </w:tr>
      <w:tr>
        <w:trPr>
          <w:trHeight w:val="30" w:hRule="atLeast"/>
        </w:trPr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</w:t>
            </w:r>
          </w:p>
        </w:tc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ЗЕНОН АЭРО, концентрат эмульсии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3 094,00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флутриафол, 250 грамм/литр</w:t>
            </w:r>
          </w:p>
        </w:tc>
      </w:tr>
      <w:tr>
        <w:trPr>
          <w:trHeight w:val="30" w:hRule="atLeast"/>
        </w:trPr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</w:t>
            </w:r>
          </w:p>
        </w:tc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ТРИАФОЛ 25% суспензионный концентрат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2 544,60</w:t>
            </w:r>
          </w:p>
        </w:tc>
      </w:tr>
      <w:tr>
        <w:trPr>
          <w:trHeight w:val="30" w:hRule="atLeast"/>
        </w:trPr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</w:t>
            </w:r>
          </w:p>
        </w:tc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СКАЛЬПЕЛЬ 250, концентрат суспензии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2 544,60</w:t>
            </w:r>
          </w:p>
        </w:tc>
      </w:tr>
      <w:tr>
        <w:trPr>
          <w:trHeight w:val="30" w:hRule="atLeast"/>
        </w:trPr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</w:t>
            </w:r>
          </w:p>
        </w:tc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УДАР, концентрат суспензии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2 544,60</w:t>
            </w:r>
          </w:p>
        </w:tc>
      </w:tr>
      <w:tr>
        <w:trPr>
          <w:trHeight w:val="30" w:hRule="atLeast"/>
        </w:trPr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</w:t>
            </w:r>
          </w:p>
        </w:tc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КЛЭРИТИ, концентрат эмульсии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2 544,60</w:t>
            </w:r>
          </w:p>
        </w:tc>
      </w:tr>
      <w:tr>
        <w:trPr>
          <w:trHeight w:val="30" w:hRule="atLeast"/>
        </w:trPr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</w:t>
            </w:r>
          </w:p>
        </w:tc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ИМПАКТ, 25% суспензионный концентрат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2 544,60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азоксистробин, 200 грамм/литр + ципроконазол, 80 грамм/литр</w:t>
            </w:r>
          </w:p>
        </w:tc>
      </w:tr>
      <w:tr>
        <w:trPr>
          <w:trHeight w:val="30" w:hRule="atLeast"/>
        </w:trPr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</w:t>
            </w:r>
          </w:p>
        </w:tc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СКАЙСТАР, концентрат суспензии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8 175,00</w:t>
            </w:r>
          </w:p>
        </w:tc>
      </w:tr>
      <w:tr>
        <w:trPr>
          <w:trHeight w:val="30" w:hRule="atLeast"/>
        </w:trPr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537</w:t>
            </w:r>
          </w:p>
        </w:tc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АМИСТАР ЭКСТРА 280, суспензионный концентрат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8 175,00</w:t>
            </w:r>
          </w:p>
        </w:tc>
      </w:tr>
      <w:tr>
        <w:trPr>
          <w:trHeight w:val="30" w:hRule="atLeast"/>
        </w:trPr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</w:t>
            </w:r>
          </w:p>
        </w:tc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СУПЕРСТАР, концентрат суспензии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8 175,00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тебуконазол, 250 грамм/литр</w:t>
            </w:r>
          </w:p>
        </w:tc>
      </w:tr>
      <w:tr>
        <w:trPr>
          <w:trHeight w:val="30" w:hRule="atLeast"/>
        </w:trPr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</w:t>
            </w:r>
          </w:p>
        </w:tc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ТЕНАЗОЛИН, концентрат эмульсии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3 520,00</w:t>
            </w:r>
          </w:p>
        </w:tc>
      </w:tr>
      <w:tr>
        <w:trPr>
          <w:trHeight w:val="30" w:hRule="atLeast"/>
        </w:trPr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</w:t>
            </w:r>
          </w:p>
        </w:tc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ЦАРИЦА, эмульсия масляно-водная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3 520,00</w:t>
            </w:r>
          </w:p>
        </w:tc>
      </w:tr>
      <w:tr>
        <w:trPr>
          <w:trHeight w:val="30" w:hRule="atLeast"/>
        </w:trPr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</w:t>
            </w:r>
          </w:p>
        </w:tc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КОЛОСАЛЬ, концентрат эмульсии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3 520,00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пираклостробин, 200 грамм/литр + пропиконазол, 100 грамм/литр</w:t>
            </w:r>
          </w:p>
        </w:tc>
      </w:tr>
      <w:tr>
        <w:trPr>
          <w:trHeight w:val="30" w:hRule="atLeast"/>
        </w:trPr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</w:t>
            </w:r>
          </w:p>
        </w:tc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МАСТЕР ПЛЮС, концентрат эмульсии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5 350,00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флутриафол, 500 грамм/литр</w:t>
            </w:r>
          </w:p>
        </w:tc>
      </w:tr>
      <w:tr>
        <w:trPr>
          <w:trHeight w:val="30" w:hRule="atLeast"/>
        </w:trPr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</w:t>
            </w:r>
          </w:p>
        </w:tc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ЭФФЕКТО, концентрат суспензии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7 920,00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тебуконазол, 225 грамм/литр + флутриафол, 75 грамм/литр</w:t>
            </w:r>
          </w:p>
        </w:tc>
      </w:tr>
      <w:tr>
        <w:trPr>
          <w:trHeight w:val="30" w:hRule="atLeast"/>
        </w:trPr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</w:t>
            </w:r>
          </w:p>
        </w:tc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УДАР ФОРТЕ, концентрат суспензии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4 000,00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тебуканазол 230 грамм/литр + пираклостробин 115 грамм/литр</w:t>
            </w:r>
          </w:p>
        </w:tc>
      </w:tr>
      <w:tr>
        <w:trPr>
          <w:trHeight w:val="30" w:hRule="atLeast"/>
        </w:trPr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</w:t>
            </w:r>
          </w:p>
        </w:tc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ПИЛАРТЕП, концентрат суспензии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4 776,50</w:t>
            </w:r>
          </w:p>
        </w:tc>
      </w:tr>
    </w:tbl>
    <w:bookmarkStart w:name="z2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* препараты, имеющие государственную регистрацию двойного назначения и используемые, как гербицид и десикант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октября 2020 года № 295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"15" июля 2020 года № 189</w:t>
            </w:r>
          </w:p>
        </w:tc>
      </w:tr>
    </w:tbl>
    <w:bookmarkStart w:name="z31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Объемы бюджетных средств на субсидирование пестицидов, биоагентов (энтомофагов) на 2020 год</w:t>
      </w:r>
    </w:p>
    <w:bookmarkEnd w:id="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33"/>
        <w:gridCol w:w="1236"/>
        <w:gridCol w:w="9931"/>
      </w:tblGrid>
      <w:tr>
        <w:trPr>
          <w:trHeight w:val="3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области</w:t>
            </w:r>
          </w:p>
        </w:tc>
        <w:tc>
          <w:tcPr>
            <w:tcW w:w="9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субсидии, тенге</w:t>
            </w:r>
          </w:p>
        </w:tc>
      </w:tr>
      <w:tr>
        <w:trPr>
          <w:trHeight w:val="3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</w:t>
            </w:r>
          </w:p>
        </w:tc>
        <w:tc>
          <w:tcPr>
            <w:tcW w:w="9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12 076 547 100,00</w:t>
            </w:r>
          </w:p>
        </w:tc>
      </w:tr>
      <w:tr>
        <w:trPr>
          <w:trHeight w:val="3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9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12 076 547 100,00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