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1d8c5" w14:textId="1d1d8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Северо-Казахстанской области от 19 сентября 2020 года № 246 "Об установлении карантина"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5 октября 2020 года № 274. Зарегистрировано Департаментом юстиции Северо-Казахстанской области 5 октября 2020 года № 6577. Утратило силу постановлением акимата Северо-Казахстанской области от 20 декабря 2020 года № 338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20.12.2020 </w:t>
      </w:r>
      <w:r>
        <w:rPr>
          <w:rFonts w:ascii="Times New Roman"/>
          <w:b w:val="false"/>
          <w:i w:val="false"/>
          <w:color w:val="ff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 Закона Республики Казахстан от 10 июля 2002 года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Правил установления или снятия ограничительных мероприятий и карантина, утвержденных приказом Министра сельского хозяйства Республики Казахстан от 9 февраля 2015 года № 7-1/86 "Об утверждении Правил установления или снятия ограничительных мероприятий и карантина" (зарегистрирован в Реестре государственной регистрации нормативных правовых актов под № 10414), на основании представления главного государственного ветеринарно-санитарного инспектора Северо-Казахстанской области от 3 октября 2020 года № 01-04/921 "Об установлении карантина"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установлении карантина" от 19 сентября 2020 года № 246 (опубликовано 19 сентября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6539)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ветеринарии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Северо-Казахстанской области.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2020 года № 274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сентября 2020 года № 246</w:t>
            </w:r>
          </w:p>
        </w:tc>
      </w:tr>
    </w:tbl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Населенные пункты, расположенные на территории Северо-Казахстанской области, в которых установлен карантин в связи с возникновением заразной болезни грипп птиц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7"/>
        <w:gridCol w:w="3102"/>
        <w:gridCol w:w="543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</w:tr>
      <w:tr>
        <w:trPr>
          <w:trHeight w:val="30" w:hRule="atLeast"/>
        </w:trPr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Агынтай Батыр Арыкбалыкского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Егиндыагаш Сырымбетского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Жумысшы Антоновского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Каракамыс Сырымбетского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Лавровка Антоновского сельского округа</w:t>
            </w:r>
          </w:p>
          <w:bookmarkEnd w:id="8"/>
        </w:tc>
      </w:tr>
      <w:tr>
        <w:trPr>
          <w:trHeight w:val="30" w:hRule="atLeast"/>
        </w:trPr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Казанское Талшикского сельского округа </w:t>
            </w:r>
          </w:p>
        </w:tc>
      </w:tr>
      <w:tr>
        <w:trPr>
          <w:trHeight w:val="30" w:hRule="atLeast"/>
        </w:trPr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Аралагаш Аралагашского сельского округа;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Токуши Токушинского сельского округа </w:t>
            </w:r>
          </w:p>
          <w:bookmarkEnd w:id="9"/>
        </w:tc>
      </w:tr>
      <w:tr>
        <w:trPr>
          <w:trHeight w:val="30" w:hRule="atLeast"/>
        </w:trPr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Разгульное Шоптыкольского сельского округа;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Чернобаевка Рузаевского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Шукырколь Шукыркольского сельского округа </w:t>
            </w:r>
          </w:p>
          <w:bookmarkEnd w:id="10"/>
        </w:tc>
      </w:tr>
      <w:tr>
        <w:trPr>
          <w:trHeight w:val="30" w:hRule="atLeast"/>
        </w:trPr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Булак Булакского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Кара-агаш Заречного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Мальцево Покровского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Тарангул Тарангульского сельского округа</w:t>
            </w:r>
          </w:p>
          <w:bookmarkEnd w:id="11"/>
        </w:tc>
      </w:tr>
      <w:tr>
        <w:trPr>
          <w:trHeight w:val="30" w:hRule="atLeast"/>
        </w:trPr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Екатериновка Казанского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Новорыбинка Кладбинского сельского округа</w:t>
            </w:r>
          </w:p>
          <w:bookmarkEnd w:id="12"/>
        </w:tc>
      </w:tr>
      <w:tr>
        <w:trPr>
          <w:trHeight w:val="30" w:hRule="atLeast"/>
        </w:trPr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Архангельское Архангельского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Бесколь Бескольского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Бугровое Бугровского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Глубокое Лесного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Красный Яр Вагулинского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Налобино Налобинского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Пресновка Лесного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Якорь Якорьского сельского округа</w:t>
            </w:r>
          </w:p>
          <w:bookmarkEnd w:id="13"/>
        </w:tc>
      </w:tr>
      <w:tr>
        <w:trPr>
          <w:trHeight w:val="30" w:hRule="atLeast"/>
        </w:trPr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Булаево;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Каракога Каракогинского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Куломзино Конюховского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Лебяжье Лебяжинского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Чистовское Чистовского сельского округа</w:t>
            </w:r>
          </w:p>
          <w:bookmarkEnd w:id="14"/>
        </w:tc>
      </w:tr>
      <w:tr>
        <w:trPr>
          <w:trHeight w:val="30" w:hRule="atLeast"/>
        </w:trPr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Новомихайловка Новомихайловского сельского округа</w:t>
            </w:r>
          </w:p>
          <w:bookmarkEnd w:id="15"/>
        </w:tc>
      </w:tr>
      <w:tr>
        <w:trPr>
          <w:trHeight w:val="30" w:hRule="atLeast"/>
        </w:trPr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Алабота Тихоокеанского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Ильич Кировского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Чкалово Чкаловского сельского округа </w:t>
            </w:r>
          </w:p>
          <w:bookmarkEnd w:id="16"/>
        </w:tc>
      </w:tr>
      <w:tr>
        <w:trPr>
          <w:trHeight w:val="30" w:hRule="atLeast"/>
        </w:trPr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Акжан Акжанского сельского округа;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Белоградовка Тимирязевского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Дзержинское Дзержинского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Тимирязево Тимирязевского сельского округа </w:t>
            </w:r>
          </w:p>
          <w:bookmarkEnd w:id="17"/>
        </w:tc>
      </w:tr>
      <w:tr>
        <w:trPr>
          <w:trHeight w:val="30" w:hRule="atLeast"/>
        </w:trPr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Шал акына 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Сергеевка;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Сухорабовка Сухорабовского сельского округа</w:t>
            </w:r>
          </w:p>
          <w:bookmarkEnd w:id="18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