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f5d49" w14:textId="daf5d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по Северо-Казахстанской области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17 сентября 2020 года № 244. Зарегистрировано Департаментом юстиции Северо-Казахстанской области 18 сентября 2020 года № 6538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развития племенного животноводства, повышения продуктивности и качества продукции животноводства, утвержденных приказом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под № 18404)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субсидий по направлениям субсидирования развития племенного животноводства, повышения продуктивности и качества продукции животноводства по Северо-Казахстанской области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постановления акимата Северо-Казахстанской области: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по Северо-Казахстанской области на 2020 год" от 19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26 марта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6109);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 внесении изменения в постановление акимата Северо-Казахстанской области от 19 марта 2020 года № 63 "Об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по Северо-Казахстанской области на 2020 год" от 26 мая 2020 года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26 мая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6315).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сельского хозяйства и земельных отношений акимата Северо-Казахстанской области"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2020 года № 244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 по Северо-Казахстанской области на 2020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4"/>
        <w:gridCol w:w="5334"/>
        <w:gridCol w:w="718"/>
        <w:gridCol w:w="2765"/>
        <w:gridCol w:w="2639"/>
      </w:tblGrid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Субсиди-руемый объем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 тысяч тенге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быка-производителя мясных и мясо-молочных пород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  <w:tc>
          <w:tcPr>
            <w:tcW w:w="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5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5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112 500,0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5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480 000,0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импортированного маточного поголовья крупного рогатого скота, соответствующее породному происхождению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бычков, реализованных или перемещҰнных на откорм в откормочные площадки вместимостью не менее 1000 голов единовременно или на мясоперерабатывающие предприятия с убойной мощностью 50 голов в сутки 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  <w:tc>
          <w:tcPr>
            <w:tcW w:w="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5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158 000,0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5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67 500,0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5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1 040 000,0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5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3 006 500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135 292,5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5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5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5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4 000 275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80 005,5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искусственному осеменению маточного поголовья крупного рогатого скота молочного и молочно-мясного направления в крестьянских (фермерских) хозяйствах и сельскохозяйственных кооперативах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 в текущем году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родительской/прародительской формы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  <w:tc>
          <w:tcPr>
            <w:tcW w:w="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5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водоплавающей птицы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513 400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30 804,0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 (действует до 1 января 2022 года)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5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100 миллионов штук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420 000 000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504 000,0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  <w:tc>
          <w:tcPr>
            <w:tcW w:w="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12 500,0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отечественных племенных овец </w:t>
            </w:r>
          </w:p>
        </w:tc>
        <w:tc>
          <w:tcPr>
            <w:tcW w:w="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5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импортированных племенных маточных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свиней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селекционной и племенной работы с маточным и ремонтным поголовьем свиней 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3 764 102,0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 из местного бюджета: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сельскохозяйственным животным: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 молочного и молочно-мясного направления</w:t>
            </w:r>
          </w:p>
          <w:bookmarkEnd w:id="11"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7 150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858 000,0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бюджетных средств местного бюджета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858 900,0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дополнительно выделенных средств Республиканского бюджета: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11 241,323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505 859,5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1 350 000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40 500,0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средств республиканского бюджета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546 359,5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5 169 361,5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