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0a63" w14:textId="fcf0a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Северо-Казахстанской области от 16 ноября 2016 года № 438 "Об утверждении Порядка выдачи служебного удостоверения исполнительных органов Северо-Казахстанской области, содержащихся за счет средств областного бюджета,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августа 2020 года № 224. Зарегистрировано Департаментом юстиции Северо-Казахстанской области 28 августа 2020 года № 6507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Порядка выдачи служебного удостоверения исполнительных органов Северо-Казахстанской области, содержащихся за счет средств областного бюджета, и его описания" от 16 ноября 2016 года № 438 (опубликовано 20 декабря 2016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3951).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Северо-Казахстанской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Северо-Казахстанской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