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a04d5" w14:textId="91a04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11 декабря 2019 года № 39/1 "Об утверждении областного бюджета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28 мая 2020 года № 43/1. Зарегистрировано Департаментом юстиции Северо-Казахстанской области 5 июня 2020 года № 6331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2020-2022 годы" от 11 декабря 2019 года № 39/1 (опубликовано 25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областной бюджет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247 528 295,1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19 091 580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2 218 460,3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226 218 254,8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254 885 269,2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18 833 171,9 тысячи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26 754 894,9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7 921 723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3 904 000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3 904 000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-30 094 146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30 094 146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36 125 031,8 тысячи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7 869 721 тысяча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1 838 835,2 тысячи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47)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"47) на возмещение платежей населения по оплате коммунальных услуг в режиме чрезвычайного положения в Республике Казахстан.";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резерв местного исполнительного органа Северо-Казахстанской области на 2020 год в сумме 584 341,2 тысячи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Притчин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Северо-Казахстанский областной маслихат от 28 мая 2020 года № 43/1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Северо-Казахстанского областного маслихата от 11 декабря 2019 года № 39/1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007"/>
        <w:gridCol w:w="1140"/>
        <w:gridCol w:w="6149"/>
        <w:gridCol w:w="326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247 528 295,1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19 091 580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17 079 255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13 881 532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2 012 325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2 218 460,3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412 423,4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1 657 111,9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226 218 254,8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1 685 465,8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224 532 789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Затраты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254 885 269,2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3 262 551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2 271 767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1 634 083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287 416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туризма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130 078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104 990,3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6 692 611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6 147 121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539 295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40 206 726,8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 и переподготовка кадров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организаций образования системы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175 481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33 892 332,8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2 129 986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1 282 667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6 356 304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67 307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1 174 249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421 077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1 367 455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20 503 161,8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2 018 471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1 534 504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3 776 499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1 228 745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7 112 230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4 830 139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211 527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878 974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264 725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медицинской организацией мероприятий, снижающих половое влечение, осуществляемые на основании решения суда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163 359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2 282 091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9 772 615,8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8 996 293,8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1 908 894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465 288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4 881 673,8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22 694 653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799 541,3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280 798,8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119 187,9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17 553 675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системы водоснабжения и водоотведения в сельских населенных пунктах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2 504 177,7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2 870 292,7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438 401,8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6 690 211,7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4 378 232,1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240 966,9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строительство и (или) реконструкцию жилья коммунального жилищного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3 301 708,7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8 739 495,4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внутренней политики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575 940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53 482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2 928 889,6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171 924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422 412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1 180 613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362 972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397 482,6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3 006 423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2 648 163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184 964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1 948 975,8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345 748,2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1 451 227,6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Топливно-энергетический комплекс и недропользование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161 977,8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98 796,8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51 983 574,4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1 392 703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80 443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1 148 558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48 858 541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224 862,2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развития семеноводства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2 070 747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12 055 546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Обезвреживание пестицидов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135 963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6 175 074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8 714 881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9 850 785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131 735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2 009 394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региональных стабилизационных фондов продовольственных товаров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1 320 511,4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20 606,5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26 446,7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77 581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639 342,6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164 539,6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145 924,4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земельной инспекции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58 650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контроля за использованием и охраной земель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10 593 308,2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10 544 518,2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13 185,4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4 951 009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5 258 143,2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текущих мероприятий по ликвидации последствий чрезвычайной ситуации в городе Арысь Туркестанской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архитектурно-строительного контроля и лицензирования на местном уровне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22 190 480,6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2 592 577,2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1 664 433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7 283 831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9 571 899,5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10 768 391,3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549 220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310 755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238 465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584 341,2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142 476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1 233 662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572 733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районным (городов областного значения) бюджетам на 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660 929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513 054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3 086 480,1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3 846 898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3 393 520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60 366 482,9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54 129 408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428 986,3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3 998 553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1 061 210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493 325,6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18 833 171,9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26 754 894,9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13 224 377,2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2 590 119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2 809 748,7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2 809 748,7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522 734,7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522 734,7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2 691 740,8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2 591 740,8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предоставления жилищных сертификатов как социальная поддержка в виде бюджетного кредита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4 265 396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строительства, архитектуры и градостроительства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9 584 168,1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3 406 427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2017–2021 годы "Еңбек"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2 257 218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1 149 209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539 922,6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туризма области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185 000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30 094 146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36 125 031,8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32 352 492,8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финансов области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7 869 721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6 831 260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1 838 835,2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