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cb3b" w14:textId="650c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 июня 2020 года № 142. Зарегистрировано Департаментом юстиции Северо-Казахстанской области 2 июня 2020 года № 6328.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и нормы субсидий на 1 тонну (литр, килограмм) удобрений, приобретенных у продавца удобрений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удобрений (за исключением органических)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2020 год" от 1 апреля 2020 года № 78 (опубликовано 3 апреля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6140).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1 июня 2020 года № 142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удобрений, на 2020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постановлением акимата Северо-Казахстанской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783"/>
        <w:gridCol w:w="6571"/>
        <w:gridCol w:w="174"/>
        <w:gridCol w:w="1175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(нитрат аммония) марки Б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марка А, марка Б (высший сорт, первый сорт, второй сорт)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А и Б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N-21; SO3-60;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азотные (КАС)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(17,5-44-0)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высшего и первого сортов, марки 10-46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марки: 10:46:0, 10:48:0 (аммофос)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6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 10:36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SOP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10:26:26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 14:14:23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18-9-18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марки Г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не менее % азот аммонийный-н.м. 6,0; Р2О5-11,0; SO3-15.0; СаО-14,0; MgO-0,25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(Р2О5-н.м. 14%, К2О-до 8,0%, СаО-н.м. 13,2%, MgO-н.м. 0,45%)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 марки А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 марки А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11,0%,SO3-до 10,0%, СаО-н.м. 13,5%, MgO-н.м. 0,45%)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 марки В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Р, марка А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органический углерод-14,0; гуминовые кислоты – 16,0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РК, марка А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органический углерод -14,0; гуминовые кислоты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6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Р2О5-61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А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Б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А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Б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В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YaraTera Tenso Coctail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(свекловичный)/FERTIGRAIN BETA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Mn-1%,B-0,3%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альгиновая 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комби (Brexil Combi)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C (Calbit C)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10:54:10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(Plantofol 30:10:10)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5:15:45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фитогормоны, бетаин,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4,8 )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 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 , B - 0,6, Na2O - 2,88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органический1,7, P2O5-1, K2O-1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фульвокислоты-7,6, N-0,14г/л, P2O5-16,7 г/л, K2O-29,8 г/л, Fe-312 мг/л, 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 MgО:0,34-2,08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 MgО:0,18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кисло-ты – 6,20 %; моносахариды – 0,00397 %; фитогормоны – 0,00045 %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фитогор-моны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CROPMAX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Аминокислоты 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аминокислоты; полипептиды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ЭКСПРЕСС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кислот-12%, калийные соли фульвовых кислот-3%, N-2,5%; K-1,35%; S-2,5%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ЭКСТРИМ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кислот-14%, калийные соли фульвовых кислот-4%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БИОБАРЬЕР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кислот-20%, калийные соли фульвовых кислот-5%, N-9,6%; K-22,5%; S-11,7%; SiO-8,3%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БИОСТАРТ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кислот-45%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В1,В2,С, РР,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19-6-14 (5MgO - 3,5S) +TE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аминокислоты-0,8; ауксины-0,68; цитокинины-0,41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калия.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регулятор, орг.-45%, углер.-19%, N-2,8%, K2O-5%, pH 3,5-5,5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18.18.18+ME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NK 12-0-42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"Салют Бор"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Zento fix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мочевина- 70-75%, органические полимеры- 24-26%, гуминовые вещества- 2-3%, фульвовые кислоты- 2-3%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macro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micro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N-8, амидный N-4, K2O-10, MgO-3, S-5, B-0,35, Cu-0,55 Fe-1, Mn-1,5, Mo-0,01,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Boron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Fos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Super 36 N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Форрис (Forrice)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"Железо"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Универсальное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овощных культур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зерновых культур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бобовых культур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масличных культур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хелатное удобрение Органомикс, марка "Бор"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"Цинк"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 Cu -0,00083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"Bacto-S"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Углеводы; N-3,13; К2О-7,95; Са- 2,91; Р2О5- 1,99; MgO-0,87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Зеромикс жидкое комплексное микроудобрение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1 июня 2020 года № 142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2020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Северо-Казахстанской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377"/>
        <w:gridCol w:w="9661"/>
      </w:tblGrid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тенге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6 725 074 000,0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6 725 074 000,0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