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f007" w14:textId="a32f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и условиях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31 марта 2020 года № 41/2. Зарегистрировано Департаментом юстиции Северо-Казахстанской области 7 апреля 2020 года № 6153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17-2 Закона Республики Казахстан от 19 декабря 2003 года "О рекламе",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мая 2019 года № 37 "Об утверждении Правил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пользования" (зарегистрированным в Реестре государственной регистрации нормативных правовых актов за № 18709)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 порядке и условиях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Северо-Казахстанский областной маслихат от 31 марта 2020 года № 41/2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порядке и условиях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 Северо-Казахстанской области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Северо-Казахстанского областного маслихата от 13.06.2025 </w:t>
      </w:r>
      <w:r>
        <w:rPr>
          <w:rFonts w:ascii="Times New Roman"/>
          <w:b w:val="false"/>
          <w:i w:val="false"/>
          <w:color w:val="ff0000"/>
          <w:sz w:val="28"/>
        </w:rPr>
        <w:t>№ 26/3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 порядке и условиях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 Северо-Казахстанской области (далее – Правила) разработаны в соответствии с пунктом 3 статьи 17-2 Закона Республики Казахстан "О рекламе" и приказом Министра национальной экономики Республики Казахстан от 13 мая 2019 года № 37 "Об утверждении Правил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пользования" (зарегистрировано в Реестре государственной регистрации нормативных правовых актов под № 18709).</w:t>
      </w:r>
    </w:p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и условия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 Северо-Казахстанской области.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реклама – информация, распространяемая и (или) размещаемая в любой форме с помощью любых средств, предназначенная для неопределенного круга лиц и призванная формировать или поддерживать интерес к физическому или юридическому лицу, товарам, товарным знакам, работам, услугам и способствовать их реализации;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рекламораспространитель – физическое или юридическое лицо, осуществляющее распространение и размещение рекламной информации путем предоставления и (или) использования имущества, в том числе технических средств телерадиовещания и иными способами;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местный исполнительный орган – коллегиальный исполнительный орган, возглавляемый акимом города областного значения, района,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ненадлежащая реклама - недобросовестная, недостоверная, неэтичная, заведомо ложная и скрытая реклама, в которой допущены нарушения требований к ее содержанию, времени, месту и способу распространения, размещения, установленных законодательством Республики Казахстан.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уличная мебель (оборудование) – объекты декоративного характера и практического использования (вазы для цветов, павильоны, беседки, скамьи, урны, остановки общественного транспорта, информационная панель, оборудование и конструкции для игр детей и отдыха взрослого населения), устанавливаемые в населенных пунктах на открытом пространстве за пределами помещений;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вывеска – информация о наименовании и роде деятельности физических и юридических лиц, включая средства их индивидуализации, размещаемая в пределах входа в здание по числу входов в него и (или) на входе ограждения занимаемой территории, а также крышах и фасадах в пределах зданий, пристроек к ним и временных сооружений физических и юридических лиц в местах их фактического нахождения и реализации товаров, выполнения работ и оказания услуг;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наружная (визуальная) реклама – реклама, размещенная на объектах наружной (визуальной) рекламы и доступная визуальному восприятию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объект наружной (визуальной) рекламы – сооружения, различного рода объемные или плоскостные конструкции, в том числе экраны и электронные табло, световые конструкции, и иные средства, используемые для распространения и (или) размещения рекламы.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 законодательством Республики Казахстан.</w:t>
      </w:r>
    </w:p>
    <w:bookmarkEnd w:id="15"/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условия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Размещение наружной (визуальной) рекламы осуществляется путем отображения и нанесения рекламных изображений и (или) информации на объектах наружной (визуальной) рекламы, в том числе размещаемых на внешних сторонах зданий (сооружений).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Рекламные изображения и (или) информация на объектах наружной (визуальной) рекламы не должны использоваться для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 и насилия, порнографии, а также распространения сведений, составляющих государственные секреты Республики Казахстан и иные охраняемые законом тайны.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Реклама не должна порочить объекты искусства, культуры, памятники истории, составляющие мировое или национальное культурное достояние, государственные символы (гербы, флаги, гимны), валюту любого государства, религиозные символы, какие-либо физические или юридические лица, деятельность, профессию и товар.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Размещение объектов наружной (визуальной) рекламы осуществляется в соответствии с Земельным кодексом Республики Казахстан, законодательством Республики Казахстан об архитектурной, градостроительной и строительной деятельности, автомобильных дорогах и о дорожном движении.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наружной (визуальной) рекламе не относятся: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вывеска;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режиме работы;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афиши культурных, спортивных и спортивно-массовых мероприятий;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 о видах нефтепродуктов и сжиженного нефтяного газа, ценах на нефтепродукты и на сжиженный нефтяной газ, наименовании и логотипе продавца, размещаемая при въезде на автозаправочные станции, автогазозаправочные станции, газонаполнительные пункты, газонаполнительные станции, автогазонаполнительные компрессорные станции;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информация (сведения) о культурных ценностях и (или) об объектах историко-культурного наследия, в том числе о памятниках истории и культуры;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информация, содержащая сведения о курсах покупки и (или) продажи наличной иностранной валюты и золота за тенге, размещаемая в пределах входа в здание по числу входов в него и (или) на входе ограждения занимаемой территории, а также крышах и фасадах в пределах зданий, пристроек к ним и временных сооружений обменных пунктов;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внутреннее оформление витрин и окон для внешнего визуального восприятия.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реклама букмекерских контор или тотализаторов, размещенная внутри спортивных сооружений.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Допускается размещение наружной (визуальной) рекламы на уличной мебели (оборудовании), устанавливаемой местными исполнительными органами либо инвесторами за счет собственных средств на основании соответствующих договоров с местными исполнительными органами, заключенных на основании итогов проведенных открытых конкурсов. Инвесторами могут быть физические и юридические лица.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Земельные участки из земель общего пользования, за исключением тротуаров и велосипедных дорожек, предоставляются гражданам и юридическим лицам во временное землепользование под размещение объектов наружной (визуальной) рекламы без ущерба для общего пользования.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Участки земель полосы отвода автомобильных дорог общего пользования предоставляются для размещения объектов наружной (визуальной) рекламы при условиях недопущения снижения транспортно-эксплуатационных качеств дороги, соблюдения требований безопасности движения транспортных средств и охраны окружающей среды.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допускается размещение наружной (визуальной) рекламы на памятниках истории и культуры и в их охранных зонах, на культовых зданиях (сооружениях) и на отведенной им территории и их ограждениях, а также на особо охраняемых природных территориях.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Размещение наружной (визуальной) рекламы на объектах наружной (визуальной) рекламы допускается при условии направления уведомления о размещении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по форме согласно приложению к настоящим Правилам в соответствии с Законом Республики Казахстан "О разрешениях и уведомлениях".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 допускается самовольное размещение объектов наружной (визуальной) рекламы без соответствующего уведомления местных исполнительных органов.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Уведомления направляются рекламораспространителями, размещающими наружную (визуальную) рекламу: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местные исполнительные органы городов областного значения – при размещении наружной (визуальной) рекламы на открытом пространстве за пределами помещений в городах областного значения, в полосе отвода автомобильных дорог общего пользования, проходящих через территории городов областного значения;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местные исполнительные органы районов – при размещении наружной (визуальной) рекламы на открытом пространстве за пределами помещений в городах районного значения, селах, поселках, в полосе отвода автомобильных дорог общего пользования, проходящих через территории городов районного значения, сел, поселков, сельских округов,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Уведомление направляется не менее чем за пять рабочих дней до предполагаемой даты размещения наружной (визуальной) рекламы на объектах наружной (визуальной) рекламы.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 уведомлению прилагаются: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сведений, содержащая информацию о периоде и месте размещения наружной (визуальной) рекламы;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внесение платы за первый месяц размещения наружной (визуальной) рекламы в соответствии с Кодексом Республики Казахстан "О налогах и других обязательных платежах в бюджет (Налоговый кодекс)";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рекламы в произвольной форме на казахском и русском языках с приложением ее эскизов.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первый и последующие месяцы размещения наружной (визуальной) рекламы рассчитывается в соответствии с базовыми ежемесячными ставками, утвержденными Налоговым кодексом, исходя из места расположения и площади стороны размещения наружной (визуальной) рекламы, вне зависимости от количества размещаемой наружной (визуальной) рекламы, в том числе изображений, видеоизображений, бегущих строк на государственном и русском языках на стороне размещения объекта наружной (визуальной) рекламы в течение уплаченного месяца.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наружной (визуальной) рекламы на площади стороны объекта наружной (визуальной) рекламы в течение уплаченного календарного месяца, осуществляется путем направления уведомления с приложением документа, подтверждающим ранее внесенную плату за сторону размещения наружной (визуальной) рекламы.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Изображения и видеоизображения, размещаемые внутри помещения, относятся к внутреннему оформлению витрин и окон для внешнего визуального восприятия, характеризующие товарную продукцию и виды оказываемых услуг.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Местные исполнительные органы вправе дать обязательные для устранения письменные мотивированные замечания к представленным материалам по уведомлению.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местными исполнительными органами замечаний наружная (визуальная) реклама может быть размещена только при условии устранения замечаний.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непредставления местными исполнительными органами ответа в течение четырех рабочих дней со дня получения уведомления заявитель вправе разместить наружную (визуальную) рекламу в заявленные им сроки.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Размещение рекламы на транспортных средствах осуществляется без направления уведомления о размещении наружной (визуальной) рекламы и без взимания платы за размещение наружной (визуальной) рекламы.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 размещение наружной (визуальной) рекламы на объектах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взимается плата в порядке и размерах, установленных Налоговым кодексом.</w:t>
      </w:r>
    </w:p>
    <w:bookmarkEnd w:id="51"/>
    <w:bookmarkStart w:name="z6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Размещение наружной (визуальной) рекламы осуществляется на основе договора с собственниками объектов наружной (визуальной) рекламы или с лицами, обладающими иными вещными правами на объекты наружной (визуальной) рекламы, если законами или договором не предусмотрено иное.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и условиях размещения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наружной (визуальной) рекламы 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открытом пространстве за пределами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в населенных пунктах,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полосе отвода автомобильных дорог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пользования, на открытом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 за пределами помещений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 населенных пунктов и вне полосы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отвода автомобильных дорог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 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</w:tbl>
    <w:bookmarkStart w:name="z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(структурное подразделение местного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руководителя)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лица, контактный телефон,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либо полное наименование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 (ИИН физического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БИН юридического лица),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телефон, адрес)</w:t>
            </w:r>
          </w:p>
        </w:tc>
      </w:tr>
    </w:tbl>
    <w:bookmarkStart w:name="z10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55"/>
    <w:bookmarkStart w:name="z10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размещении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</w:t>
      </w:r>
    </w:p>
    <w:bookmarkEnd w:id="56"/>
    <w:bookmarkStart w:name="z10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Собственник___________________________________(указать владельца наружной (визуальной) рекламы, документ, подтверждающий право собственности).</w:t>
      </w:r>
    </w:p>
    <w:bookmarkEnd w:id="57"/>
    <w:bookmarkStart w:name="z10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и период размещения наружной (визуальной) рекламы _______________________________________(указать место размещения, период размещения)</w:t>
      </w:r>
    </w:p>
    <w:bookmarkEnd w:id="58"/>
    <w:bookmarkStart w:name="z10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эскиза:________________________________________________</w:t>
      </w:r>
    </w:p>
    <w:bookmarkEnd w:id="59"/>
    <w:bookmarkStart w:name="z10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bookmarkEnd w:id="60"/>
    <w:bookmarkStart w:name="z10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подтверждающий внесение платы за размещение наружной (визуальной) рекламы;</w:t>
      </w:r>
    </w:p>
    <w:bookmarkEnd w:id="61"/>
    <w:bookmarkStart w:name="z10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эскиз.</w:t>
      </w:r>
    </w:p>
    <w:bookmarkEnd w:id="62"/>
    <w:bookmarkStart w:name="z10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 Подпись____________________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