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d463" w14:textId="db5d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Ауэзовскому району города Алматы</w:t>
      </w:r>
    </w:p>
    <w:p>
      <w:pPr>
        <w:spacing w:after="0"/>
        <w:ind w:left="0"/>
        <w:jc w:val="both"/>
      </w:pPr>
      <w:r>
        <w:rPr>
          <w:rFonts w:ascii="Times New Roman"/>
          <w:b w:val="false"/>
          <w:i w:val="false"/>
          <w:color w:val="000000"/>
          <w:sz w:val="28"/>
        </w:rPr>
        <w:t>Решение акима Ауэзовского района города Алматы от 3 марта 2020 года № 1. Зарегистрировано Департаментом юстиции города Алматы 5 марта 2020 года № 1610.</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Ауэзовского района города Алматы РЕШИЛ:</w:t>
      </w:r>
    </w:p>
    <w:bookmarkStart w:name="z1" w:id="0"/>
    <w:p>
      <w:pPr>
        <w:spacing w:after="0"/>
        <w:ind w:left="0"/>
        <w:jc w:val="both"/>
      </w:pPr>
      <w:r>
        <w:rPr>
          <w:rFonts w:ascii="Times New Roman"/>
          <w:b w:val="false"/>
          <w:i w:val="false"/>
          <w:color w:val="000000"/>
          <w:sz w:val="28"/>
        </w:rPr>
        <w:t xml:space="preserve">
      1. Образовать избирательные участки по Ауэзовскому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"Об образовании избирательных участков по Ауэзовскому району города Алматы" от 1 февраля 2019 года № 1 (зарегистрирован в Реестре государственной регистрации нормативных правовых актов от 7 февраля 2019 года № 1524, опубликован 14 февраля 2019 года в газете "Алматы ақшамы", 14 февраля 2019 года в газете "Вечерний Алматы").</w:t>
      </w:r>
    </w:p>
    <w:bookmarkEnd w:id="1"/>
    <w:p>
      <w:pPr>
        <w:spacing w:after="0"/>
        <w:ind w:left="0"/>
        <w:jc w:val="both"/>
      </w:pPr>
      <w:r>
        <w:rPr>
          <w:rFonts w:ascii="Times New Roman"/>
          <w:b w:val="false"/>
          <w:i w:val="false"/>
          <w:color w:val="000000"/>
          <w:sz w:val="28"/>
        </w:rPr>
        <w:t>
      3. Государственно-правовому отделу аппарата акима Ауэзовского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и на официальном интернет-ресурсе акима Ауэзовского района.</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Ауэзовского района Ш. Турсунбаева.</w:t>
      </w:r>
    </w:p>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Ауэзовского района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Сайфеденов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Ауэзовского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3 марта 2020 года № 1</w:t>
            </w:r>
          </w:p>
        </w:tc>
      </w:tr>
    </w:tbl>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 избирательных участков Ауэзовского района города Алматы</w:t>
      </w:r>
    </w:p>
    <w:bookmarkEnd w:id="2"/>
    <w:p>
      <w:pPr>
        <w:spacing w:after="0"/>
        <w:ind w:left="0"/>
        <w:jc w:val="both"/>
      </w:pPr>
      <w:r>
        <w:rPr>
          <w:rFonts w:ascii="Times New Roman"/>
          <w:b w:val="false"/>
          <w:i w:val="false"/>
          <w:color w:val="ff0000"/>
          <w:sz w:val="28"/>
        </w:rPr>
        <w:t xml:space="preserve">
      Сноска. Приложение с изменениями, внесенными решением акима Ауэзовского района города Алматы от 10.02.2026 </w:t>
      </w:r>
      <w:r>
        <w:rPr>
          <w:rFonts w:ascii="Times New Roman"/>
          <w:b w:val="false"/>
          <w:i w:val="false"/>
          <w:color w:val="ff0000"/>
          <w:sz w:val="28"/>
        </w:rPr>
        <w:t>№ 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№123</w:t>
      </w:r>
    </w:p>
    <w:p>
      <w:pPr>
        <w:spacing w:after="0"/>
        <w:ind w:left="0"/>
        <w:jc w:val="both"/>
      </w:pPr>
      <w:r>
        <w:rPr>
          <w:rFonts w:ascii="Times New Roman"/>
          <w:b w:val="false"/>
          <w:i w:val="false"/>
          <w:color w:val="000000"/>
          <w:sz w:val="28"/>
        </w:rPr>
        <w:t>
      Центр: город Алматы, улица Сулейменова, 16, здание коммунального государственного учреждения "Общеобразовательная школа №72"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Актюбинская: 1, 2, 4, 5, 6, 7, 7А, 8, 10, 11, 12А, 13, 14, 14А, 15, 16, 17, 17А, 18, 19, 20А, 21, 23, 25, 27, 29, 31, 33, 35А, 35/1, 37, 41; переулок Актюбинский: 1/2, 3, 5, 9, 21, 55А, 55/1; улица Алданская: 1А, 2А, 3, 3А, 4, 5, 5А, 6, 7, 13, 17, 19А; переулок Вишневского: 1, 2, 3, 4, 5, 7, 8, 9, 10, 11, 12, 13, 14, 15, 16, 17, 21, 23; улица 2-я Вишневская: 20, 24, 44, 48; улица Навои: 2А, 2Б, 2, 4, 6, 8, 10, 10/1, 12, 14, 16, 18, 20, 21, 22, 23, 24, 25, 26, 27, 30, 32, 36, 36/2, 37, 39, 41А, 41Г, 41, 44, 46, 50, 54, 55, 58, 58/1, 59А, 59В, 59, 60, 61А, 61, 62, 66, 68, 68/1, 68/2, 70, 72А, 72, 76; улица Чернова: 1, 2, 3, 5, 5А, 6, 7, 8, 9, 10, 11, 13, 13 корпус 1, 14, 15, 16, 17, 17А 18, 19, 20, 21, 21 корпус 1, 22, 23, 24, 25, 25А, 25В, 28, 31, 32, 34, 34А, 35, 36, 37, 38, 40, 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124</w:t>
      </w:r>
    </w:p>
    <w:p>
      <w:pPr>
        <w:spacing w:after="0"/>
        <w:ind w:left="0"/>
        <w:jc w:val="both"/>
      </w:pPr>
      <w:r>
        <w:rPr>
          <w:rFonts w:ascii="Times New Roman"/>
          <w:b w:val="false"/>
          <w:i w:val="false"/>
          <w:color w:val="000000"/>
          <w:sz w:val="28"/>
        </w:rPr>
        <w:t>
      Центр: город Алматы, улица Сулейменова, 16, здание коммунального государственного учреждения "Общеобразовательная школа №72"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Алданская: 21; улица Жандосова: 108/1, 128, 130, 132, 134; улица Карская: 5; микрорайон "Таугуль-1": 76, 82, 83, 84, 85, 89, 90, 91, 92; улица Навои: 3, 7; улица Сулейменова: 1, 3, 4, 5, 6, 7, 8, 10, 12, 14,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125</w:t>
      </w:r>
    </w:p>
    <w:p>
      <w:pPr>
        <w:spacing w:after="0"/>
        <w:ind w:left="0"/>
        <w:jc w:val="both"/>
      </w:pPr>
      <w:r>
        <w:rPr>
          <w:rFonts w:ascii="Times New Roman"/>
          <w:b w:val="false"/>
          <w:i w:val="false"/>
          <w:color w:val="000000"/>
          <w:sz w:val="28"/>
        </w:rPr>
        <w:t>
      Центр: город Алматы, улица Черепанова, 14, здание коммунального государственного учреждения "Школа-гимназия №139 имени Ахмета Байтурсынова"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Карпинского: 1/17, 3, 5, 7; микрорайон "Таугуль-1": 9, 25; микрорайон "Таугуль-2": 1, 2, 3, 4, 4А, 6, 7, 8, 9, 12, 14, 21, 22, 23, 24, 25, 26, 27, 28, 29, 30, 36, 37, 38; улица Рыскулбекова: 5, 13, 15, 19/44; улица Семятовой: 18, 20, 22, 24, 26, 28/11; улица Сулейменова: 28, 30, 32, 34/15, 36/18, 38, 40, 40А, 40В, 40/1, 40/2, 40/3, 42, 44, 46, 52; улица Токтабаева: 20; улица Тургенева: 15/10, 17, 19, 21, 23, 25, 27/9, 28/7; улица Черепанова: 10/15, 14/15, 34/15.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№126</w:t>
      </w:r>
    </w:p>
    <w:p>
      <w:pPr>
        <w:spacing w:after="0"/>
        <w:ind w:left="0"/>
        <w:jc w:val="both"/>
      </w:pPr>
      <w:r>
        <w:rPr>
          <w:rFonts w:ascii="Times New Roman"/>
          <w:b w:val="false"/>
          <w:i w:val="false"/>
          <w:color w:val="000000"/>
          <w:sz w:val="28"/>
        </w:rPr>
        <w:t>
      Центр: город Алматы, микрорайон "Таугуль", 22, здание коммунального государственного учреждения "Общеобразовательная школа №127"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Губкина: 13, 13/33, 14, 14/35, 15, 16/48, 17; улица Карпинского: 9/45, 11, 12, 13/29, 14/31, 15, 16, 17, 18, 47/10; улица Ладыгина: 11, 12, 12/3, 13, 14/23, 16, 26, 28, 30; микрорайон "Таугуль": 23, 24, 25, 27, 28, 29, 30, 31, 32, 33, 34; улица Рыскулбекова: 23, 25/37, 27/50; улица Смирнова: 11, 12, 13, 14; улица Сулейменова: 31/22, 33, 35, 39/10, 41, 43/20, 47/10, 49, 51; улица Токтабаева: 24, 26/15, 28, 30, 31/22; улица Черепанова: 19/25, 21, 22, 22/27, 23, 24, 26, 31, 33, 35, 37; улица Щепкина: 7/48, 9, 11, 15, 15А, 15Б, 33, 42, 44, 46/17; улица Пришвина: 14/35.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127</w:t>
      </w:r>
    </w:p>
    <w:p>
      <w:pPr>
        <w:spacing w:after="0"/>
        <w:ind w:left="0"/>
        <w:jc w:val="both"/>
      </w:pPr>
      <w:r>
        <w:rPr>
          <w:rFonts w:ascii="Times New Roman"/>
          <w:b w:val="false"/>
          <w:i w:val="false"/>
          <w:color w:val="000000"/>
          <w:sz w:val="28"/>
        </w:rPr>
        <w:t>
      Центр: город Алматы, микрорайон "Таугуль", 29/3, здание коммунального государственного казенного предприятия "Алматинский гуманитарно-педагогический колледж №2"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Жандосова: 134, 136, 140/1, 140/2, 144/1, 144/2, 150А; микрорайон "Таугуль": 4, 4А, 5, 6, 7, 8, 9, 10, 11, 12, 13, 14; микрорайон "Таугуль-1": 14; микрорайон "Таугуль-2": 11.</w:t>
      </w:r>
    </w:p>
    <w:p>
      <w:pPr>
        <w:spacing w:after="0"/>
        <w:ind w:left="0"/>
        <w:jc w:val="both"/>
      </w:pPr>
      <w:r>
        <w:rPr>
          <w:rFonts w:ascii="Times New Roman"/>
          <w:b w:val="false"/>
          <w:i w:val="false"/>
          <w:color w:val="000000"/>
          <w:sz w:val="28"/>
        </w:rPr>
        <w:t>
      Избирательный участок №128</w:t>
      </w:r>
    </w:p>
    <w:p>
      <w:pPr>
        <w:spacing w:after="0"/>
        <w:ind w:left="0"/>
        <w:jc w:val="both"/>
      </w:pPr>
      <w:r>
        <w:rPr>
          <w:rFonts w:ascii="Times New Roman"/>
          <w:b w:val="false"/>
          <w:i w:val="false"/>
          <w:color w:val="000000"/>
          <w:sz w:val="28"/>
        </w:rPr>
        <w:t>
      Центр: город Алматы, улица Ладыгина, 33, здание коммунального государственного учреждения "Специальная школа-интернат №4"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Ладыгина: 32; улица Пятницкого: 50, 52, 56, 58, 60, 62, 64, 66, 68, 70, 71, 72, 74, 76, 77, 78, 79, 80, 81, 82, 84, 86, 88, 90, 92, 94, 98А,100; улица Рыскулбекова: 35, 37, 39, 39А; 43А; улица Щепкина: 71, 71А.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129</w:t>
      </w:r>
    </w:p>
    <w:p>
      <w:pPr>
        <w:spacing w:after="0"/>
        <w:ind w:left="0"/>
        <w:jc w:val="both"/>
      </w:pPr>
      <w:r>
        <w:rPr>
          <w:rFonts w:ascii="Times New Roman"/>
          <w:b w:val="false"/>
          <w:i w:val="false"/>
          <w:color w:val="000000"/>
          <w:sz w:val="28"/>
        </w:rPr>
        <w:t>
      Центр: город Алматы, микрорайон "Таугуль-3", улица Шаймерденова, 21, здание коммунального государственного учреждения "Школа-гимназия Жаңа Ғасыр №175"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Абирова, микрорайон "Таугуль-3": 2, 3, 5, 6, 7, 8, 9, 11, 13, 14, 15, 16/24, 17; улица Байжанбаева, микрорайон "Таугуль-3": 7, 7А, 8, 9, 10, 13, 14, 15, 16, 17, 18, 20, 21, 24, 25, 26, 27; улица Бекет-ата, микрорайон "Таугуль-3": 16/9, 17А, 17/18 корпус 1, 17/18, 18А, 18, 19/14, 20/17, 23А, 23/19, 24А, 26, 27/52, 28, 29, 34, 35/14, 37, 38, 39, 40, 41, 42, 43, 44, 45, 46, 47, 48, 49, 50, 51, 52, 55, 56, 57, 58, 59, 60, 61/1, 64, 66, 69, 70, 72, 73, 74, 75, 75 корпус 1, 76/17, 80, 82, 84, 86, 88, 90; улица Беремжанова, микрорайон "Таугуль-3": 2, 2Б, 4/56, 5/54, 9, 10, 12, 13, 14, 15, 16, 18, 20, 23, 25, 26, 28, 29, 30, 31, 32, 33/26, 34, 36; улица Дауленова, микрорайон "Таугуль-3": 2А, 4/44, 5/42, 6/43, 7, 8, 10, 11, 14, 15, 16, 18, 19, 25/1, 25, 26, 27/2, 28, 29, 31, 32, 33/1, 35, 36, 38, 39/10, 40/20, 41, 41А, 42, 43, 44, 45, 46, 47, 48, 49, 50, 51, 52, 53, 54, 55, 57/13, 58, 60, 61, 62, 64, 65, 67, 68/15, 69, 70, 72, 76, 78, 80, 82, 84, 86, 88, 90, 92, 96, 98, 100, 102, 104, 106, 108, 112; улица Дуйсенова, микрорайон "Таугуль-3": 2, 5, 6; улица Жантурина, микрорайон "Таугуль-3": 34/10, 35/12, 39, 40, 41, 42, 44, 44А, 45, 47, 48, 49, 50, 51, 55, 58, 60; улица Ералиевой, микрорайон "Таугуль-3": 4, 6, 8, 10, 12, 14, 16, 18, 20, 22, 24, 26, 28, 29, 31, 33; улица Канахина, микрорайон "Таугуль-3": 3, 4, 5, 6, 7, 8, 10, 11, 12; улица Карменова, микрорайон "Таугуль-3": 1, 1А, 1Б, 1Г, 1/1, 8, 34, 36, 38, 40, 42, 42 корпус 1; улица Кыстауова, микрорайон "Таугуль-3": 2, 2/1, 3/28, 4/30, 6/29, 7/18, 9/15, 14, 15, 16, 16/1, 17, 19, 22/1, 24, 26, 27/5, 28; улица Машанова, микрорайон "Таугуль-3": 5, 6, 7; микрорайон "Таугуль": 736; микрорайон "Таугуль-3": 186,195, 207, 300А, 314Б, 316/7, 337, 346, 376А, 380, 382, 387, 414, 440, 512,528, 545,606, 634/2, 667/7, 725, 730, 736/7, 747, 808, 817, 828, 829А; улица Мусина, микрорайон "Таугуль-3": 3А, 7, 11, 13, 16, 19, 20, 22; улица Нурмаханова, микрорайон "Таугуль-3": 23/47, 25, 29, 30, 31, 31/1, 32, 36, 38; улица Паримбетова, микрорайон "Таугуль-3": 1, 3, 4, 6, 8, 11, 12, 13, 15, 17, 18, 19, 20, 21, 22, 23, 24, 25,33, 34, 35, 36, 37, 38, 39, 40, 46, 48, 49, 50, 53, 55/7, 58, 59, 61, 62, 63, 64, 65, 69; улица Саттарханова, микрорайон "Таугуль-3": 3, 4, 5, 6, 7, 8, 9, 10, 11, 12, 13, 14, 16, 17/10, 19, 21, 22, 23, 24, 25, 26, 27, 28, 30, 32, 33, 35, 36, 37, 38, 41, 42, 44, 46/11, 49, 50, 51, 52, 53, 54, 55, 56, 57; улица Сейтжанова, микрорайон "Таугуль-3": 5, 7; улица Сулейменова, микрорайон "Таугуль-3": 1, 1А, 1Б, 2Б, 2, 3, 4, 5, 7, 9, 11, 14, 17, 19, 21; улица Султана Бейбарыса, микрорайон "Таугуль-3": 1, 4, 5, 6, 7, 7/1, 8, 9, 9/1, 10, 12 корпус 1, 12, 14, 15, 16, 18, 19, 20, 20 корпус 1, 21, 23, 24/28, 25, 27, 29, 30, 32, 33, 35, 36, 37, 38, 41, 43, 45/28, 46, 48/9, 49, 50, 51, 52, 54, 55, 57, 58, 59, 60, 61, 62, 63, 64, 65, 66, 67, 68, 69, 70, 71, 72, 73, 74, 75, 76, 77, 79, 81, 83, 85, 87, 89, 91; улица Суртибаева, микрорайон "Таугуль-3": 1/3, 3, 5, 11, 12, 13, 14, 14/1, 15, 16, 17, 18, 21, 23, 25; улица Тилебайулы, микрорайон "Таугуль-3": 12, 18; улица Тохтарова, микрорайон "Таугуль-3": 3, 4, 5, 6, 9, 13, 14/6, 15, 16, 17, 18, 19, 20, 22, 24, 25, 25А, 26, 27, 28, 29, 29/1, 30, 32, 37, 41/6; улица Турдыкуловой, микрорайон "Таугуль-3": 3, 5, 6, 8, 10, 11, 12, 13, 14А, 15, 18, 19, 20, 21, 22, 27; улица Шайкенова, микрорайон "Таугуль-3": 8, 10, 20А, 20, 22, 24, 26, 28, 30, 32, 34, 38, 40/31, 42, 44, 46, 48, 50, 54/26, 56/21, 58, 60, 62, 64, 66, 68, 70, 72, 82, 90, 92, 94, 96, 100; улица Шаймерденова, микрорайон "Таугуль-3": 4, 5, 6/9, 7, 11, 12, 13, 15, 16, 17, 17/1, 18, 19, 20, 22/30, 25/40, 27/33, 29, 31/1, 32 корпус 1, 32 корпус 2, 32 корпус 3, 32 корпус 4, 32 корпус 5, 32 корпус 6, 32 корпус 7, 32 корпус 8, 32 корпус 9, 32 корпус 10, 33, 34/1 35/1, 36, 40, 47, 48, 59, 61, 63; улица Ыкылас, микрорайон "Таугуль":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130</w:t>
      </w:r>
    </w:p>
    <w:p>
      <w:pPr>
        <w:spacing w:after="0"/>
        <w:ind w:left="0"/>
        <w:jc w:val="both"/>
      </w:pPr>
      <w:r>
        <w:rPr>
          <w:rFonts w:ascii="Times New Roman"/>
          <w:b w:val="false"/>
          <w:i w:val="false"/>
          <w:color w:val="000000"/>
          <w:sz w:val="28"/>
        </w:rPr>
        <w:t>
      Центр: город Алматы, улица Черепанова, 14, здание коммунального государственного учреждения "Школа-гимназия №139 имени Ахмета Байтурсынова"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"Таугуль-1": 57, 58, 59, 60, 68, 70, 72, 75; улица Сулейменова: 19, 21, 23, 24А, 24Б, 25, 25А, 26А; улица Пятницкого: 6, 6/1, 6/2; улица Токтабаева: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131</w:t>
      </w:r>
    </w:p>
    <w:p>
      <w:pPr>
        <w:spacing w:after="0"/>
        <w:ind w:left="0"/>
        <w:jc w:val="both"/>
      </w:pPr>
      <w:r>
        <w:rPr>
          <w:rFonts w:ascii="Times New Roman"/>
          <w:b w:val="false"/>
          <w:i w:val="false"/>
          <w:color w:val="000000"/>
          <w:sz w:val="28"/>
        </w:rPr>
        <w:t>
      Центр: город Алматы, микрорайон "Таугуль", 22, здание коммунального государственного учреждения "Общеобразовательная школа №127"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Жандосова: 150/1, 150/2, 150/3; микрорайон "Таугуль": 19, 19/11, 20, 20А, 20Б, 21, 35, 36, 37, 38, 39, 40, 41, 42, 43, 44, 45, 46, 47, 48, 49, 50, 51, 52,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132</w:t>
      </w:r>
    </w:p>
    <w:p>
      <w:pPr>
        <w:spacing w:after="0"/>
        <w:ind w:left="0"/>
        <w:jc w:val="both"/>
      </w:pPr>
      <w:r>
        <w:rPr>
          <w:rFonts w:ascii="Times New Roman"/>
          <w:b w:val="false"/>
          <w:i w:val="false"/>
          <w:color w:val="000000"/>
          <w:sz w:val="28"/>
        </w:rPr>
        <w:t>
      Центр: город Алматы, улица Жандосова, 65, здание коммунального государственного казенного предприятия "Алматинский государственный колледж энергетики и электронных технологий"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Жандосова: 162А, 164, 166, 168, 170, 172, 172В, 172Г, 174, 174А, 174Г, 176, 176А, 178, 180, 182, 182А; улица Пятницкого: 73, 75, 77А, 83; улица Щепкина: 1А.</w:t>
      </w:r>
    </w:p>
    <w:p>
      <w:pPr>
        <w:spacing w:after="0"/>
        <w:ind w:left="0"/>
        <w:jc w:val="both"/>
      </w:pPr>
      <w:r>
        <w:rPr>
          <w:rFonts w:ascii="Times New Roman"/>
          <w:b w:val="false"/>
          <w:i w:val="false"/>
          <w:color w:val="000000"/>
          <w:sz w:val="28"/>
        </w:rPr>
        <w:t>
      Избирательный участок №133</w:t>
      </w:r>
    </w:p>
    <w:p>
      <w:pPr>
        <w:spacing w:after="0"/>
        <w:ind w:left="0"/>
        <w:jc w:val="both"/>
      </w:pPr>
      <w:r>
        <w:rPr>
          <w:rFonts w:ascii="Times New Roman"/>
          <w:b w:val="false"/>
          <w:i w:val="false"/>
          <w:color w:val="000000"/>
          <w:sz w:val="28"/>
        </w:rPr>
        <w:t>
      Центр: город Алматы, улица Черепанова, 14, здание коммунального государственного учреждения "Школа-гимназия №139 имени Ахмета Байтурсынова"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Актюбинская: 42, 44, 45, 46, 48, 49, 50, 55, 57, 73, 74, 75, 75А, 75В, 77, 79, 81, 83, 85, 87, 89; улица Вишневского 1/3; улица Вишневского 2-я: 1/1, 1/2, 1/3, 1/35, 3; микрорайон "Таугуль-1": 11, 41, 42, 43, 44, 45, 46, 47, 48, 49, 50, 51, 52, 52Б; улица Навои: 74,78, 80, 82, 84, 86, 88, 90, 92, 94, 94А, 96, 98, 100, 102, 104, 108, 110, 112, 114, 116, 116А, 118, 118А, 120, 120А, 122, 122А, 124, 124А, 126, 126А, 128, 128А, 130, 130А, 130Б, 132, 136, 138, 140, 140А; улица Токтабаева: 7, 9, 11, 13; улица Тунтубаева: 4; улица Чернова: 42А, 43, 44, 45, 46, 48, 55, 56, 62, 67, 70, 73, 75, 77, 79, 81, 81/2, 82, 83, 84, 85, 86, 87, 88, 89, 90, 90А, 91, 92, 92А, 94, 95, 96, 97, 98, 100, 102, 104, 106, 108, 110, 112, 112А, 114, 114А, 116, 118, 118А, 120, 122, 122А.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134</w:t>
      </w:r>
    </w:p>
    <w:p>
      <w:pPr>
        <w:spacing w:after="0"/>
        <w:ind w:left="0"/>
        <w:jc w:val="both"/>
      </w:pPr>
      <w:r>
        <w:rPr>
          <w:rFonts w:ascii="Times New Roman"/>
          <w:b w:val="false"/>
          <w:i w:val="false"/>
          <w:color w:val="000000"/>
          <w:sz w:val="28"/>
        </w:rPr>
        <w:t>
      Центр: город Алматы, микрорайон "Таугуль-3", улица Шаймерденова, 21, здание коммунального государственного учреждения "Школа-гимназия Жаңа Ғасыр №175"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Абдраманова, микрорайон "Таугуль-3": 1/14, 3, 5, 7, 8, 9, 10; улица Адилова, микрорайон "Таугуль-3": 2, 3, 6, 7А, 8, 9, 10, 11, 12, 13, 15, 16, 17, 19, 21, 29, 31, 33, 37; улица Ахметова, микрорайон "Таугуль-3": 1, 2А, 2, 2Б, 3, 4, 5А, 8, 9, 10, 11, 12, 12А, 13, 15, 16/1 17, 19, 19А, 21, 22, 24, 26; улица Бейсембаева, микрорайон "Таугуль-3": 1, 3, 5, 9, 11, 17, 21, 22, 23, 24, 25, 26, 27, 28, 30; улица Бекет-ата, микрорайон "Таугуль-3": 6, 10/18, 12/17, 16/17; улица Бутина, микрорайон "Таугуль-3": 3, 4, 5, 6, 8, 9, 10, 11, 12, 14, 15, 16, 19/11, 21, 22, 23, 24, 25, 26, 28, 30, 32, 33, 34, 36, 37, 38, 40, 41/12, 42, 43, 44, 45, 47, 49, 50, 52, 54, 56, 58; улица Дауылбаева, микрорайон "Таугуль-3": 1, 1А, 2, 3, 4, 5, 7, 9, 10, 11, 12, 14, 15, 17/7, 19, 20, 22, 24, 25, 27, 30, 34, 36, 39, 41, 42, 46, 48; улица Джандосова: 200В; улица Жантурина, микрорайон "Таугуль-3": 2, 2/1, 3, 4, 5, 7, 9, 11, 12, 22, 26, 28, 29/39; улица Исаева, микрорайон "Таугуль-3": 1, 2, 4А, 4, 5, 7, 8, 9/49, 17, 18, 19, 20, 21, 22, 23, 24, 26/67, 27; микрорайон "Таугуль-3": 3, 6А, 10А, 11, 11Б, 15, 16, 18, 20Б, 35А, 37, 41, 47, 48, 60А, 68, 69, 79, 85, 101,148, 149, 167, 217А, 222, 231, 252, 267, 274, 277, 860, 865, 888, 893, 897, 904, 925, 926, 930А, 961, 975, 983, 984, 987, 993, 1003, 1004, 1006; улица Мухамеджанова, микрорайон "Таугуль-3": 2/19, 3, 5, 6/15, 7, 8/20, 9, 11, 12/2, 19, 20А, 21, 22, 24/6, 25А, 25, 28А, 28, 29, 30А, 31В, 31/12, 32, 32А, 32Б, 33, 33Б, 34Б, 34А, 35, 38/15, 39, 40, 42, 43/4, 44, 45, 49, 54, 55, 56, 60, 61, 63, 65/14, 67/13, 71; улица Мусина, микрорайон "Таугуль-3": 1, 3, 24, 27, 29, 31, 34, 35, 39, 41, 43/16, 44, 47, 48, 61, 63; улица Мырзагалиева, микрорайон "Таугуль-3": 2/14, 3/25, 6/34, 7/34, 8, 13/48, 15/45, 19/13, 22, 26, 27/13, 31/11, 33, 34/16, 36, 37/5, 39, 39Б, 40, 41А, 41В, 41, 42, 43, 44, 45А, 52/7, 53/1, 54, 55/1, 56, 60/2, 62, 64, 66, 68, 70, 71, 72, 73, 74, 76, 78, 80/12, 82/11, 84; улица Нурмаханова, микрорайон "Таугуль-3": 2, 4, 6, 11, 13, 15, 16, 17, 18, 19, 20; улица Римовой, микрорайон "Таугуль-3": 1, 2, 3, 5, 6, 7, 8, 9, 11, 12, 13, 18, 21, 22, 23, 24; Садоводческое товарищество "Садовод": 227; Садоводческое товарищество "Дархан": 38,39; улица Сауранбаева, микрорайон "Таугуль-3": 2, 4, 5, 6, 6/34, 7, 8, 10, 11, 13, 14, 15А, 15, 16, 17, 17А, 19, 20, 21, 23/4, 24, 26, 27, 28, 29, 31, 32, 33, 36, 40, 42; улица Сеитова, микрорайон "Таугуль-3": 4, 6, 8, 9, 10; улица Тлеубайулы, микрорайон "Таугуль-3": 3/45; улица Шайкенова, микрорайон "Таугуль-3": 3, 5, 7, 9, 11, 13, 19/15, 21, 25, 27, 29/25, 29А, 33, 35/25, 37/30, 41/12, 43/11, 45/24, 49, 51, 51А, 53, 57, 59, 69/29, 71; улица Шубаева, микрорайон "Таугуль-3":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135</w:t>
      </w:r>
    </w:p>
    <w:p>
      <w:pPr>
        <w:spacing w:after="0"/>
        <w:ind w:left="0"/>
        <w:jc w:val="both"/>
      </w:pPr>
      <w:r>
        <w:rPr>
          <w:rFonts w:ascii="Times New Roman"/>
          <w:b w:val="false"/>
          <w:i w:val="false"/>
          <w:color w:val="000000"/>
          <w:sz w:val="28"/>
        </w:rPr>
        <w:t>
      Центр: город Алматы, улица Жандосова, 204, товарищество с ограниченной ответственностью "Демалыс-К" отель-санаторий "AltynKargaly".</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136</w:t>
      </w:r>
    </w:p>
    <w:p>
      <w:pPr>
        <w:spacing w:after="0"/>
        <w:ind w:left="0"/>
        <w:jc w:val="both"/>
      </w:pPr>
      <w:r>
        <w:rPr>
          <w:rFonts w:ascii="Times New Roman"/>
          <w:b w:val="false"/>
          <w:i w:val="false"/>
          <w:color w:val="000000"/>
          <w:sz w:val="28"/>
        </w:rPr>
        <w:t>
      Центр: город Алматы, улица Саина, 184Г, здание акционерного общества "Пансионат Каргалы".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137</w:t>
      </w:r>
    </w:p>
    <w:p>
      <w:pPr>
        <w:spacing w:after="0"/>
        <w:ind w:left="0"/>
        <w:jc w:val="both"/>
      </w:pPr>
      <w:r>
        <w:rPr>
          <w:rFonts w:ascii="Times New Roman"/>
          <w:b w:val="false"/>
          <w:i w:val="false"/>
          <w:color w:val="000000"/>
          <w:sz w:val="28"/>
        </w:rPr>
        <w:t>
      Центр: город Алматы, микрорайон 9, 16, здание коммунального государственного учреждения "Школа-гимназия №5"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9: 1, 2, 3, 4, 5, 6, 8, 10, 11, 12, 13, 14, 15, 69Б, 69/2, 69/6; улица Жандосова: 69, 69А,69/1, 69/2, 69/3, 69/4, 69/6.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138</w:t>
      </w:r>
    </w:p>
    <w:p>
      <w:pPr>
        <w:spacing w:after="0"/>
        <w:ind w:left="0"/>
        <w:jc w:val="both"/>
      </w:pPr>
      <w:r>
        <w:rPr>
          <w:rFonts w:ascii="Times New Roman"/>
          <w:b w:val="false"/>
          <w:i w:val="false"/>
          <w:color w:val="000000"/>
          <w:sz w:val="28"/>
        </w:rPr>
        <w:t>
      Центр: город Алматы, микрорайон 9, 16, здание коммунального государственного учреждения "Школа-гимназия №5"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9: 17, 18, 19, 20, 21, 22, 23, 24, 25, 26, 27, 28, 28А, 29, 29А, 30, 32, 33, 34,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139</w:t>
      </w:r>
    </w:p>
    <w:p>
      <w:pPr>
        <w:spacing w:after="0"/>
        <w:ind w:left="0"/>
        <w:jc w:val="both"/>
      </w:pPr>
      <w:r>
        <w:rPr>
          <w:rFonts w:ascii="Times New Roman"/>
          <w:b w:val="false"/>
          <w:i w:val="false"/>
          <w:color w:val="000000"/>
          <w:sz w:val="28"/>
        </w:rPr>
        <w:t>
      Центр: город Алматы, улица Жандосова, 63, здание коммунального государственного казенного предприятия "Алматинский многопрофильный колледж"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9: 36, 37, 39, 40, 41, 42, 43, 44, 46, 47, 48, 49, 50, 51, 52, 61Г; улица Жандосова: 61Б, 61В, 61Г, 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140</w:t>
      </w:r>
    </w:p>
    <w:p>
      <w:pPr>
        <w:spacing w:after="0"/>
        <w:ind w:left="0"/>
        <w:jc w:val="both"/>
      </w:pPr>
      <w:r>
        <w:rPr>
          <w:rFonts w:ascii="Times New Roman"/>
          <w:b w:val="false"/>
          <w:i w:val="false"/>
          <w:color w:val="000000"/>
          <w:sz w:val="28"/>
        </w:rPr>
        <w:t>
      Центр: город Алматы, микрорайон 10, 23Г, здание коммунального государственного учреждения "Школа-гимназия №1"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10: 1, 2, 2А, 3, 3А, 4, 5, 5А, 11, 12, 13, 14, 15, 15А, 15Б, 15В, 16, 23А, 23Г, 26/1.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141</w:t>
      </w:r>
    </w:p>
    <w:p>
      <w:pPr>
        <w:spacing w:after="0"/>
        <w:ind w:left="0"/>
        <w:jc w:val="both"/>
      </w:pPr>
      <w:r>
        <w:rPr>
          <w:rFonts w:ascii="Times New Roman"/>
          <w:b w:val="false"/>
          <w:i w:val="false"/>
          <w:color w:val="000000"/>
          <w:sz w:val="28"/>
        </w:rPr>
        <w:t>
      Центр: город Алматы, улица Жандосова, 55/8, здание спортивного корпуса некоммерческого акционерного общества "Университет Нархоз".</w:t>
      </w:r>
    </w:p>
    <w:p>
      <w:pPr>
        <w:spacing w:after="0"/>
        <w:ind w:left="0"/>
        <w:jc w:val="both"/>
      </w:pPr>
      <w:r>
        <w:rPr>
          <w:rFonts w:ascii="Times New Roman"/>
          <w:b w:val="false"/>
          <w:i w:val="false"/>
          <w:color w:val="000000"/>
          <w:sz w:val="28"/>
        </w:rPr>
        <w:t>
      Границы избирательного участка: микрорайон 10: 17, 17/1, 17/2, 18, 19, 20, 21, 22, 23; улица Жандосова: 55, 57, 57А, 57А корпус 1, 59А, 59Б, 59В, 59/1.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142</w:t>
      </w:r>
    </w:p>
    <w:p>
      <w:pPr>
        <w:spacing w:after="0"/>
        <w:ind w:left="0"/>
        <w:jc w:val="both"/>
      </w:pPr>
      <w:r>
        <w:rPr>
          <w:rFonts w:ascii="Times New Roman"/>
          <w:b w:val="false"/>
          <w:i w:val="false"/>
          <w:color w:val="000000"/>
          <w:sz w:val="28"/>
        </w:rPr>
        <w:t>
      Центр: город Алматы, микрорайон 10, 26/1, здание дома студентов "ЕМЕН" некоммерческого акционерного общества "Университет Нархоз".</w:t>
      </w:r>
    </w:p>
    <w:p>
      <w:pPr>
        <w:spacing w:after="0"/>
        <w:ind w:left="0"/>
        <w:jc w:val="both"/>
      </w:pPr>
      <w:r>
        <w:rPr>
          <w:rFonts w:ascii="Times New Roman"/>
          <w:b w:val="false"/>
          <w:i w:val="false"/>
          <w:color w:val="000000"/>
          <w:sz w:val="28"/>
        </w:rPr>
        <w:t>
      Границы избирательного участка: микрорайон 10: 6, 7, 7А, 7А/1, 7Б, 7/2, 7/3, 8, 8А, 8Б, 8В, 8Г, 9, 9А,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143</w:t>
      </w:r>
    </w:p>
    <w:p>
      <w:pPr>
        <w:spacing w:after="0"/>
        <w:ind w:left="0"/>
        <w:jc w:val="both"/>
      </w:pPr>
      <w:r>
        <w:rPr>
          <w:rFonts w:ascii="Times New Roman"/>
          <w:b w:val="false"/>
          <w:i w:val="false"/>
          <w:color w:val="000000"/>
          <w:sz w:val="28"/>
        </w:rPr>
        <w:t>
      Центр: город Алматы, улица Жандосова, 53, здание Республиканского государственного учреждения "Военно-инженерный институт радиоэлектроники и связи".</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144</w:t>
      </w:r>
    </w:p>
    <w:p>
      <w:pPr>
        <w:spacing w:after="0"/>
        <w:ind w:left="0"/>
        <w:jc w:val="both"/>
      </w:pPr>
      <w:r>
        <w:rPr>
          <w:rFonts w:ascii="Times New Roman"/>
          <w:b w:val="false"/>
          <w:i w:val="false"/>
          <w:color w:val="000000"/>
          <w:sz w:val="28"/>
        </w:rPr>
        <w:t>
      Центр: город Алматы, улица Щепеткова, 11, здание частной школы "Алматинская школа-лицей-интернат для девочек имени Беркимбаевой Шамша Копбаевны"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11: 1, 3, 3А, 25, 26, 27, 28, 29, 30, 31, 32, 33, 34, 37, 38; улица Жандосова: 47, 47/1, 49;</w:t>
      </w:r>
    </w:p>
    <w:p>
      <w:pPr>
        <w:spacing w:after="0"/>
        <w:ind w:left="0"/>
        <w:jc w:val="both"/>
      </w:pPr>
      <w:r>
        <w:rPr>
          <w:rFonts w:ascii="Times New Roman"/>
          <w:b w:val="false"/>
          <w:i w:val="false"/>
          <w:color w:val="000000"/>
          <w:sz w:val="28"/>
        </w:rPr>
        <w:t>
      Избирательный участок №145</w:t>
      </w:r>
    </w:p>
    <w:p>
      <w:pPr>
        <w:spacing w:after="0"/>
        <w:ind w:left="0"/>
        <w:jc w:val="both"/>
      </w:pPr>
      <w:r>
        <w:rPr>
          <w:rFonts w:ascii="Times New Roman"/>
          <w:b w:val="false"/>
          <w:i w:val="false"/>
          <w:color w:val="000000"/>
          <w:sz w:val="28"/>
        </w:rPr>
        <w:t>
      Центр: город Алматы, улица Щепеткова, 11, здание частной школы "Алматинская школа-лицей-интернат для девочек имени Беркимбаевой Шамша Копбаевны".</w:t>
      </w:r>
    </w:p>
    <w:p>
      <w:pPr>
        <w:spacing w:after="0"/>
        <w:ind w:left="0"/>
        <w:jc w:val="both"/>
      </w:pPr>
      <w:r>
        <w:rPr>
          <w:rFonts w:ascii="Times New Roman"/>
          <w:b w:val="false"/>
          <w:i w:val="false"/>
          <w:color w:val="000000"/>
          <w:sz w:val="28"/>
        </w:rPr>
        <w:t>
      Границы избирательного участка: микрорайон 11: 2, 4, 5, 6, 7, 8, 9, 9А, 10, 11, 12, 13, 14, 14А, 14Б, 15, 16, 17, 21, 22, 23, 24, 25А.</w:t>
      </w:r>
    </w:p>
    <w:p>
      <w:pPr>
        <w:spacing w:after="0"/>
        <w:ind w:left="0"/>
        <w:jc w:val="both"/>
      </w:pPr>
      <w:r>
        <w:rPr>
          <w:rFonts w:ascii="Times New Roman"/>
          <w:b w:val="false"/>
          <w:i w:val="false"/>
          <w:color w:val="000000"/>
          <w:sz w:val="28"/>
        </w:rPr>
        <w:t>
      Избирательный участок №146</w:t>
      </w:r>
    </w:p>
    <w:p>
      <w:pPr>
        <w:spacing w:after="0"/>
        <w:ind w:left="0"/>
        <w:jc w:val="both"/>
      </w:pPr>
      <w:r>
        <w:rPr>
          <w:rFonts w:ascii="Times New Roman"/>
          <w:b w:val="false"/>
          <w:i w:val="false"/>
          <w:color w:val="000000"/>
          <w:sz w:val="28"/>
        </w:rPr>
        <w:t>
      Центр: город Алматы, улица Щепеткова, 11, здание частной школы "Алматинская школа-лицей-интернат для девочек имени Беркимбаевой Шамша Копбаевны".</w:t>
      </w:r>
    </w:p>
    <w:p>
      <w:pPr>
        <w:spacing w:after="0"/>
        <w:ind w:left="0"/>
        <w:jc w:val="both"/>
      </w:pPr>
      <w:r>
        <w:rPr>
          <w:rFonts w:ascii="Times New Roman"/>
          <w:b w:val="false"/>
          <w:i w:val="false"/>
          <w:color w:val="000000"/>
          <w:sz w:val="28"/>
        </w:rPr>
        <w:t>
      Границы избирательного участка: улица Толоконникова: 1, 3, 4, 6, 7, 7А, 8, 8А, 9, 10, 11, 12, 13, 14, 15, 16, 17, 17 корпус 1, 18, 18А, 19, 19 корпус 2, 19/20, 20А, 21, 22, 23, 24А, 24, 25, 26А, 26, 27, 28, 28А, 29, 30Б, 30А, 30, 31, 31 корпус 1, 32В, 32А, 32, 33, 34, 35, 36, 37, 38, 39, 40, 41, 42, 43, 43 корпус 1, 44, 44А, 45, 46, 46 корпус 1, 47, 48, 49, 50, 50А, 50Б, 51, 51А, 52, 53, 53А, 54, 54А, 54Б, 55, 56, 56А, 57, 57А, 58, 59, 60, 60А, 61, 62А, 63, 65, 67, 67А; улица Касаткина: 1А, 1Б,1/86, 2А, 4А; улица Лазарева: 1Б, 1В, 2, 3, 3А, 3Б, 3В, 3Г, 3Д, 4, 5, 7, 7А, 7Б, 8, 9, 9А, 11, 12, 13, 13/1, 14, 15А, 15, 16, 16А, 16 корпус 1, 17, 18, 19, 20, 21А, 21, 23, 24А, 24/35, 26, 27, 27А, 28, 29, 30, 30А, 32, 33, 34, 35/14, 36, 38, 39, 40, 40 корпус 1, 41А, 41, 42, 44, 44А, 45, 46, 48, 49, 50, 51, 52, 52А, 52А корпус 1, 53, 54, 55, 56, 57, 57А, 58, 59, 60, 61, 62, 63, 63 корпус 2, 64, 65А, 65, 65/1, 66, 67А, 68, 69, 69А, 70, 71, 71 корпус 1, 72, 72А, 73, 74, 75, 76, 76А, 76 корпус 1, 78, 78А, 79, 80, 80А, 81, 82, 82А, 82Б, 82В, 83, 84/2, 85, 86А, 87А, 88, 88А, 88Б, 89А, 90, 91, 93, 95, 97, 98, 100, 100А, 102, 102А; улица Мануильского: 3, 3А, 4, 6, 8, 9, 9А, 9Б, 10, 12, 13, 15, 15А, 18, 20; улица Садовникова: 1, 3, 5, 7, 9, 11, 13, 15, 17, 17А, 19А, 19, 21/16, 22, 22А, 23/45, 24, 24 корпус 1, 26, 27, 28, 29, 30, 31, 32, 33, 34, 35, 36А, 36, 37, 38, 39, 40, 41, 42, 42А, 43, 44, 45А, 45/26, 46, 47/19, 48, 50, 51, 52, 53, 54, 55, 56, 57, 58А, 58, 59, 60, 61, 62, 63, 64, 65, 65 корпус 1, 66, 67, 68, 69, 70А, 70, 71, 71А, 72, 73, 74, 75, 76, 77, 78, 79 корпус 1, 81А, 81/10, 82, 83А, 83Б, 83В, 83/2, 83/5, 84, 85, 86, 87, 88, 89, 90, 90А, 91, 92А, 93, 94А, 94, 96, 96А, 97, 98, 100, 102, 104, 106, 108, 110, 112, 114А, 114, 116, 116А, 118, 120, 120А, 122, 124, 124А, 126, 126А, 128, 130А, 130, 132; улица Солнечная: 1, 1А, 3, 4, 4А, 5, 6, 7, 7 корпус 1, 8, 10, 11, 11А, 12, 13, 14, 15А, 15/10, 16, 17, 18А, 18, 20, 21А, 21, 23, 24, 25, 26, 26А, 27, 28, 29, 30, 32, 33/22, 34, 35/17, 36, 37А, 37, 38, 40, 41, 42, 43, 44А, 44, 45, 46/24, 46А, 47, 47А, 48, 49, 50, 50А, 51А, 51Б, 52, 52А, 52Б, 53, 53Б, 53А, 54, 55, 56, 57, 58, 59, 60, 61, 62, 63, 64, 64А, 64Б, 64В, 65, 66, 66 корпус 1, 67/3, 68, 69, 70, 70А, 71, 72, 73, 74, 74А, 75, 76, 77, 78А, 78/8, 80, 80/3, 82, 82А, 84, 86, 88, 90; улица Запотоцкого: 2А, 3, 4, 5, 6, 7, 8, 8А, 8 корпус 1, 9, 9А, 11, 11А, 13, 13А, 14, 15, 15А, 15Б, 16, 17, 19, 21, 23, 25А, 25, 27, 27А, 29, 31, 33, 37, 39, 39А, 41; улица Щепеткова: 21, 21А, 21Б, 27, 29, 31, 31А, 33, 35, 37, 39А, 39, 41, 43, 45, 47, 47А, 49, 51, 53, 57, 59, 59 корпус 1, 61, 61А, 61 корпус 1, 63, 63А, 65А, 81, 83, 89, 93, 95А, 113, 113Б,113/3.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147</w:t>
      </w:r>
    </w:p>
    <w:p>
      <w:pPr>
        <w:spacing w:after="0"/>
        <w:ind w:left="0"/>
        <w:jc w:val="both"/>
      </w:pPr>
      <w:r>
        <w:rPr>
          <w:rFonts w:ascii="Times New Roman"/>
          <w:b w:val="false"/>
          <w:i w:val="false"/>
          <w:color w:val="000000"/>
          <w:sz w:val="28"/>
        </w:rPr>
        <w:t>
      Центр: город Алматы, микрорайон 8, 45, здание коммунального государственного учреждения "Школа-лицей №119"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8: 21, 22, 23, 24, 25, 26, 27, 28, 55, 55А, 55/1, 57, 58, 75, 76, 77; улица Шаляпина: 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148</w:t>
      </w:r>
    </w:p>
    <w:p>
      <w:pPr>
        <w:spacing w:after="0"/>
        <w:ind w:left="0"/>
        <w:jc w:val="both"/>
      </w:pPr>
      <w:r>
        <w:rPr>
          <w:rFonts w:ascii="Times New Roman"/>
          <w:b w:val="false"/>
          <w:i w:val="false"/>
          <w:color w:val="000000"/>
          <w:sz w:val="28"/>
        </w:rPr>
        <w:t>
      Центр: город Алматы, микрорайон 8, 46, здание коммунального государственного учреждения "Общеобразовательная школа №116"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8: 29, 30, 31, 33, 34, 78, 79, 80, 81, 82, 84, 85, 87А.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149</w:t>
      </w:r>
    </w:p>
    <w:p>
      <w:pPr>
        <w:spacing w:after="0"/>
        <w:ind w:left="0"/>
        <w:jc w:val="both"/>
      </w:pPr>
      <w:r>
        <w:rPr>
          <w:rFonts w:ascii="Times New Roman"/>
          <w:b w:val="false"/>
          <w:i w:val="false"/>
          <w:color w:val="000000"/>
          <w:sz w:val="28"/>
        </w:rPr>
        <w:t>
      Центр: город Алматы, микрорайон 8, 46, здание коммунального государственного учреждения "Общеобразовательная школа №116"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8: 1, 2, 3, 3А, 4, 5, 6, 7, 7А, 8, 8А, 9, 10, 11, 37, 39, 46, 87; проспект Алтынсарина: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150</w:t>
      </w:r>
    </w:p>
    <w:p>
      <w:pPr>
        <w:spacing w:after="0"/>
        <w:ind w:left="0"/>
        <w:jc w:val="both"/>
      </w:pPr>
      <w:r>
        <w:rPr>
          <w:rFonts w:ascii="Times New Roman"/>
          <w:b w:val="false"/>
          <w:i w:val="false"/>
          <w:color w:val="000000"/>
          <w:sz w:val="28"/>
        </w:rPr>
        <w:t>
      Центр: город Алматы, микрорайон 8, 45, здание коммунального государственного учреждения "Школа-лицей №119"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8: 14, 15, 16, 17, 18, 18А, 19, 20, 41, 41А, 41/6, 72, 72А, 74, 86; улица Сатпаева: 145/1; улица Щепеткова: 122, 124, 126А, 126, 127, 128, 130, 131, 131Б, 132, 133, 133А-135, 134, 134А, 134Г, 135, 135/1, 140, 140А.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151</w:t>
      </w:r>
    </w:p>
    <w:p>
      <w:pPr>
        <w:spacing w:after="0"/>
        <w:ind w:left="0"/>
        <w:jc w:val="both"/>
      </w:pPr>
      <w:r>
        <w:rPr>
          <w:rFonts w:ascii="Times New Roman"/>
          <w:b w:val="false"/>
          <w:i w:val="false"/>
          <w:color w:val="000000"/>
          <w:sz w:val="28"/>
        </w:rPr>
        <w:t>
      Центр: город Алматы, микрорайон 12, 18, здание коммунального государственного учреждения "Общеобразовательная школа №9"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12: 1, 1/1, 2, 3, 4, 5, 5А, 5Б, 5В, 6, 7, 8, 11, 12, 13, 14, 15, 15А, 16, 22/2,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152</w:t>
      </w:r>
    </w:p>
    <w:p>
      <w:pPr>
        <w:spacing w:after="0"/>
        <w:ind w:left="0"/>
        <w:jc w:val="both"/>
      </w:pPr>
      <w:r>
        <w:rPr>
          <w:rFonts w:ascii="Times New Roman"/>
          <w:b w:val="false"/>
          <w:i w:val="false"/>
          <w:color w:val="000000"/>
          <w:sz w:val="28"/>
        </w:rPr>
        <w:t>
      Центр: город Алматы, микрорайон 12, 18, здание коммунального государственного учреждения "Общеобразовательная школа №9"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10А: 1, 5, 6, 7, 8, 8А, 9, 10, 11, 12, 13, 14, 15, 16, 17, 18, 19, 20, 21, 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153</w:t>
      </w:r>
    </w:p>
    <w:p>
      <w:pPr>
        <w:spacing w:after="0"/>
        <w:ind w:left="0"/>
        <w:jc w:val="both"/>
      </w:pPr>
      <w:r>
        <w:rPr>
          <w:rFonts w:ascii="Times New Roman"/>
          <w:b w:val="false"/>
          <w:i w:val="false"/>
          <w:color w:val="000000"/>
          <w:sz w:val="28"/>
        </w:rPr>
        <w:t>
      Центр: город Алматы, микрорайон 6, 63, здание коммунального государственного учреждения "Школа-гимназия №86 имени Габита Мусрепова"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6: 1А, 23, 24, 25, 26, 26А, 27, 28, 29, 30, 31, 32, 33, 34, 35, 36, 36Б, 37, 38, 39, 40, 41, 42, 43, 44, 45, 45А; микрорайон 10А: 2, 3, 4; микрорайон 12: 9, 9/1,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154</w:t>
      </w:r>
    </w:p>
    <w:p>
      <w:pPr>
        <w:spacing w:after="0"/>
        <w:ind w:left="0"/>
        <w:jc w:val="both"/>
      </w:pPr>
      <w:r>
        <w:rPr>
          <w:rFonts w:ascii="Times New Roman"/>
          <w:b w:val="false"/>
          <w:i w:val="false"/>
          <w:color w:val="000000"/>
          <w:sz w:val="28"/>
        </w:rPr>
        <w:t>
      Центр: город Алматы, микрорайон 6, 51, здание коммунального государственного учреждения "Школа-гимназия №113"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7: 1, 2, 3, 4, 14, 15, 16, 17, 18, 19, 20, 21, 22, 23, 24, 35, 36, 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155</w:t>
      </w:r>
    </w:p>
    <w:p>
      <w:pPr>
        <w:spacing w:after="0"/>
        <w:ind w:left="0"/>
        <w:jc w:val="both"/>
      </w:pPr>
      <w:r>
        <w:rPr>
          <w:rFonts w:ascii="Times New Roman"/>
          <w:b w:val="false"/>
          <w:i w:val="false"/>
          <w:color w:val="000000"/>
          <w:sz w:val="28"/>
        </w:rPr>
        <w:t>
      Центр: город Алматы, микрорайон 6, 51, здание коммунального государственного учреждения "Школа-гимназия №113"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6: 4, 5, 6, 7, 8, 9, 10А, 11, 12, 13, 14, 15, 16, 17, 17А, 18, 18А, 19, 19А, 20, 21, 22, 46, 48,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156</w:t>
      </w:r>
    </w:p>
    <w:p>
      <w:pPr>
        <w:spacing w:after="0"/>
        <w:ind w:left="0"/>
        <w:jc w:val="both"/>
      </w:pPr>
      <w:r>
        <w:rPr>
          <w:rFonts w:ascii="Times New Roman"/>
          <w:b w:val="false"/>
          <w:i w:val="false"/>
          <w:color w:val="000000"/>
          <w:sz w:val="28"/>
        </w:rPr>
        <w:t>
      Центр: город Алматы, микрорайон 6, 63, здание коммунального государственного учреждения "Школа-гимназия №86 имени Габита Мусрепова"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6: 1, 2, 3, 3А, 3Б, 10, 53, 55, 56, 57, 58, 59, 61, 63; микрорайон 7: 5, 6, 7, 8, 9, 10, 11, 12, 13, 19А.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157</w:t>
      </w:r>
    </w:p>
    <w:p>
      <w:pPr>
        <w:spacing w:after="0"/>
        <w:ind w:left="0"/>
        <w:jc w:val="both"/>
      </w:pPr>
      <w:r>
        <w:rPr>
          <w:rFonts w:ascii="Times New Roman"/>
          <w:b w:val="false"/>
          <w:i w:val="false"/>
          <w:color w:val="000000"/>
          <w:sz w:val="28"/>
        </w:rPr>
        <w:t>
      Центр: город Алматы, микрорайон 5, 8Б, здание коммунального государственного учреждения "Школа-гимназия №27"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5: 1, 2, 2А, 3, 4, 4А, 5, 5А, 6; микрорайон 2: 43, 44, 45, 46, 47, 48, 48А, 49, 50, 51, 52, 52А, 55.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158</w:t>
      </w:r>
    </w:p>
    <w:p>
      <w:pPr>
        <w:spacing w:after="0"/>
        <w:ind w:left="0"/>
        <w:jc w:val="both"/>
      </w:pPr>
      <w:r>
        <w:rPr>
          <w:rFonts w:ascii="Times New Roman"/>
          <w:b w:val="false"/>
          <w:i w:val="false"/>
          <w:color w:val="000000"/>
          <w:sz w:val="28"/>
        </w:rPr>
        <w:t>
      Центр: город Алматы, микрорайон 5, 8Б, здание коммунального государственного учреждения "Школа-гимназия №27"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5: 7, 8, 9, 10, 11, 12, 13, 14, 15, 16, 17, 17А, 18, 19, 19А, 20, 21, 22, 23, 29, 31, 32, 45А.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159</w:t>
      </w:r>
    </w:p>
    <w:p>
      <w:pPr>
        <w:spacing w:after="0"/>
        <w:ind w:left="0"/>
        <w:jc w:val="both"/>
      </w:pPr>
      <w:r>
        <w:rPr>
          <w:rFonts w:ascii="Times New Roman"/>
          <w:b w:val="false"/>
          <w:i w:val="false"/>
          <w:color w:val="000000"/>
          <w:sz w:val="28"/>
        </w:rPr>
        <w:t>
      Центр: город Алматы, микрорайон 5, 49А, здание коммунального государственного учреждения "Школа-гимназия №6"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5: 21А, 24, 25, 26, 27, 28, 28А, 30, 33, 34, 35, 36, 37, 38, 39, 40, 41, 42, 43, 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160</w:t>
      </w:r>
    </w:p>
    <w:p>
      <w:pPr>
        <w:spacing w:after="0"/>
        <w:ind w:left="0"/>
        <w:jc w:val="both"/>
      </w:pPr>
      <w:r>
        <w:rPr>
          <w:rFonts w:ascii="Times New Roman"/>
          <w:b w:val="false"/>
          <w:i w:val="false"/>
          <w:color w:val="000000"/>
          <w:sz w:val="28"/>
        </w:rPr>
        <w:t>
      Центр: город Алматы, микрорайон 2, 59, здание коммунального государственного учреждения "Общеобразовательная школа №104"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2: 1, 2, 3, 4, 5, 6, 6А, 7, 8, 9, 9А, 10, 10А, 11, 12, 13, 14, 14А, 15, 16, 17, 18, 19, 20, 20А, 21, 22, 23А.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161</w:t>
      </w:r>
    </w:p>
    <w:p>
      <w:pPr>
        <w:spacing w:after="0"/>
        <w:ind w:left="0"/>
        <w:jc w:val="both"/>
      </w:pPr>
      <w:r>
        <w:rPr>
          <w:rFonts w:ascii="Times New Roman"/>
          <w:b w:val="false"/>
          <w:i w:val="false"/>
          <w:color w:val="000000"/>
          <w:sz w:val="28"/>
        </w:rPr>
        <w:t>
      Центр: город Алматы, микрорайон 2, 59, здание коммунального государственного учреждения "Общеобразовательная школа №104"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2: 23, 24, 25, 26, 27, 28, 29, 30, 31, 32, 33, 34, 35, 36, 37, 38, 38А, 38В, 40, 40Г, 41,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162</w:t>
      </w:r>
    </w:p>
    <w:p>
      <w:pPr>
        <w:spacing w:after="0"/>
        <w:ind w:left="0"/>
        <w:jc w:val="both"/>
      </w:pPr>
      <w:r>
        <w:rPr>
          <w:rFonts w:ascii="Times New Roman"/>
          <w:b w:val="false"/>
          <w:i w:val="false"/>
          <w:color w:val="000000"/>
          <w:sz w:val="28"/>
        </w:rPr>
        <w:t>
      Центр: город Алматы, микрорайон 2, 54, здание коммунального государственного предприятия на праве хозяйственного ведения "Детская городская клиническая больница №2" Управления общественного здоровья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163</w:t>
      </w:r>
    </w:p>
    <w:p>
      <w:pPr>
        <w:spacing w:after="0"/>
        <w:ind w:left="0"/>
        <w:jc w:val="both"/>
      </w:pPr>
      <w:r>
        <w:rPr>
          <w:rFonts w:ascii="Times New Roman"/>
          <w:b w:val="false"/>
          <w:i w:val="false"/>
          <w:color w:val="000000"/>
          <w:sz w:val="28"/>
        </w:rPr>
        <w:t>
      Центр: город Алматы, микрорайон 5, 49А, здание коммунального государственного учреждения "Школа-гимназия №6"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"Сайран": 1, 2, 2А, 2Б, 2В, 2Г, 2Д, 3, 4, 5, 6, 7, 8, 9, 10, 11, 11А, 13; улица Садовникова: 180, 182, 184, 184А, 184Б, 186, 188, 190А, 192, 194/1.</w:t>
      </w:r>
    </w:p>
    <w:p>
      <w:pPr>
        <w:spacing w:after="0"/>
        <w:ind w:left="0"/>
        <w:jc w:val="both"/>
      </w:pPr>
      <w:r>
        <w:rPr>
          <w:rFonts w:ascii="Times New Roman"/>
          <w:b w:val="false"/>
          <w:i w:val="false"/>
          <w:color w:val="000000"/>
          <w:sz w:val="28"/>
        </w:rPr>
        <w:t>
      Избирательный участок №164</w:t>
      </w:r>
    </w:p>
    <w:p>
      <w:pPr>
        <w:spacing w:after="0"/>
        <w:ind w:left="0"/>
        <w:jc w:val="both"/>
      </w:pPr>
      <w:r>
        <w:rPr>
          <w:rFonts w:ascii="Times New Roman"/>
          <w:b w:val="false"/>
          <w:i w:val="false"/>
          <w:color w:val="000000"/>
          <w:sz w:val="28"/>
        </w:rPr>
        <w:t>
      Центр: город Алматы, улица Жубанова, 1А, здание небюджетного некоммерческого учреждения "Алматинский юридический колледж".</w:t>
      </w:r>
    </w:p>
    <w:p>
      <w:pPr>
        <w:spacing w:after="0"/>
        <w:ind w:left="0"/>
        <w:jc w:val="both"/>
      </w:pPr>
      <w:r>
        <w:rPr>
          <w:rFonts w:ascii="Times New Roman"/>
          <w:b w:val="false"/>
          <w:i w:val="false"/>
          <w:color w:val="000000"/>
          <w:sz w:val="28"/>
        </w:rPr>
        <w:t>
      Границы избирательного участка: микрорайон "Сайран": 84А, 114, 116, улица Утеген батыра: 11В,71А, 82, 82А, 84, 84А, 84Б, 84Г, 86, 88, 90, 92А, 92, 94, 96, 98, 100; улица Толе би: 294/64.</w:t>
      </w:r>
    </w:p>
    <w:p>
      <w:pPr>
        <w:spacing w:after="0"/>
        <w:ind w:left="0"/>
        <w:jc w:val="both"/>
      </w:pPr>
      <w:r>
        <w:rPr>
          <w:rFonts w:ascii="Times New Roman"/>
          <w:b w:val="false"/>
          <w:i w:val="false"/>
          <w:color w:val="000000"/>
          <w:sz w:val="28"/>
        </w:rPr>
        <w:t>
      Избирательный участок №165</w:t>
      </w:r>
    </w:p>
    <w:p>
      <w:pPr>
        <w:spacing w:after="0"/>
        <w:ind w:left="0"/>
        <w:jc w:val="both"/>
      </w:pPr>
      <w:r>
        <w:rPr>
          <w:rFonts w:ascii="Times New Roman"/>
          <w:b w:val="false"/>
          <w:i w:val="false"/>
          <w:color w:val="000000"/>
          <w:sz w:val="28"/>
        </w:rPr>
        <w:t>
      Центр: город Алматы, микрорайон "Тастак-1", улица Фурката, 26А, здание коммунального государственного учреждения "Школа-гимназия №130 имени Ильяса Жансугурова"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Фурката: 5, 7, 9, 11, 13/31, 13, 59А, 60, 60А, 61, 62, 63А, 63, 65; микрорайон "Тастак-1": 2, 6А, 6Б, 6, 7, 8, 9, 10, 11, 12, 13, 14, 15А, 15, 17, 18А, 18, 19А, 19, 20А, 20, 21, 24, 26; улица Вилюйская: 54, 56, 84, 86, 88А, 88, 90; улица Ярмухамедова: 33, 35, 37, 37А, 39А, 43, 46А, 46, 48, 50, 52, 53А, 54, 55, 56, 57; проспект Райымбека: 440, 442А, 442, 452, 454, 456, 456/7, 458, 458А, 460А, 464, 466; улица Толе би 281А; улица Утеген батыра: 6, 8, 10, 12, 12А, 14, 16, 18, 20, 22, 24А, 24, 26, 28, 30, 32, 34, 36, 38, 40А, 40, 44, 46, 50, 52; улица Златоустовская: 1А, 2А, 3, 3А, 4, 5А, 5, 6А, 6, 7, 7А, 8, 9, 9А, 11, 11А, 11Б, 13А, 15, 17Г, 17Б, 17, 17/2, 17В; улица Чиколева: 2, 2А.</w:t>
      </w:r>
    </w:p>
    <w:p>
      <w:pPr>
        <w:spacing w:after="0"/>
        <w:ind w:left="0"/>
        <w:jc w:val="both"/>
      </w:pPr>
      <w:r>
        <w:rPr>
          <w:rFonts w:ascii="Times New Roman"/>
          <w:b w:val="false"/>
          <w:i w:val="false"/>
          <w:color w:val="000000"/>
          <w:sz w:val="28"/>
        </w:rPr>
        <w:t>
      Избирательный участок №166</w:t>
      </w:r>
    </w:p>
    <w:p>
      <w:pPr>
        <w:spacing w:after="0"/>
        <w:ind w:left="0"/>
        <w:jc w:val="both"/>
      </w:pPr>
      <w:r>
        <w:rPr>
          <w:rFonts w:ascii="Times New Roman"/>
          <w:b w:val="false"/>
          <w:i w:val="false"/>
          <w:color w:val="000000"/>
          <w:sz w:val="28"/>
        </w:rPr>
        <w:t>
      Центр: город Алматы, микрорайон "Тастак-1", 1В, здание государственного коммунального казенного предприятия "Алматинский государственный политехнический колледж"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Фурката: 64, 66; микрорайон "Тастак-1": 1, 1Б, 1В, 1/1, 1/12, 3, 60, 94; улица Сурикова: 52, 55, 57, 59, 61; проспект Райымбека: 348/1 корпус 1, 348/1 корпус 2, 348/1 корпус 3, 348/1 корпус 4, 348/1 корпус 5, 348/1 корпус 6, 348/1 корпус 7, 348 корпус 8, 348 корпус 10; улица Толе би: 277;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167</w:t>
      </w:r>
    </w:p>
    <w:p>
      <w:pPr>
        <w:spacing w:after="0"/>
        <w:ind w:left="0"/>
        <w:jc w:val="both"/>
      </w:pPr>
      <w:r>
        <w:rPr>
          <w:rFonts w:ascii="Times New Roman"/>
          <w:b w:val="false"/>
          <w:i w:val="false"/>
          <w:color w:val="000000"/>
          <w:sz w:val="28"/>
        </w:rPr>
        <w:t>
      Центр: город Алматы, улица Кабдолова, 12, здание коммунального государственного казенное предприятия "Алматинский технологический колледж"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Жубанова: 1, 3, 3А, 5; улица Кабдолова: 4, 6, 8, 10, 12, 14, 14 корпус 1, 14 корпус 2; микрорайон "Сайран": 118, 120; улица Утеген батыра: 73, 102, 104, 106, 108, 110, 114.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168</w:t>
      </w:r>
    </w:p>
    <w:p>
      <w:pPr>
        <w:spacing w:after="0"/>
        <w:ind w:left="0"/>
        <w:jc w:val="both"/>
      </w:pPr>
      <w:r>
        <w:rPr>
          <w:rFonts w:ascii="Times New Roman"/>
          <w:b w:val="false"/>
          <w:i w:val="false"/>
          <w:color w:val="000000"/>
          <w:sz w:val="28"/>
        </w:rPr>
        <w:t>
      Центр: город Алматы, улица Толе би, 287Б, здание коммунального государственного казенного предприятия "Алматинский колледж автомобильный и модной индустрии"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Райымбека: 474, 474Б, 478, 480, 480А, 482А, 482Б, 482В, 482Д, 482Е, 482/8, 482/9, 482/10, 484, 484А, 486, 486А, 488, 490, 490Б, 490/7, 490 корпус 1, 492, 494Б, 494В, 496, 502А, 504, 506; улица Саина: 4, 4/1, 4/2, 4/3, 4/4, 4/5; улица Толе би: 285/8, 285/8 корпус 1, 285/8 корпус 2, 285/8 корпус 3, 285/8 корпус 4, 285/8 корпус 5, 285/8 корпус 6, 285/8 корпус 7, 285/8 корпус 8, 285/8 корпус 9, 285/8 корпус 10, 285/8 корпус 11, 285/8 корпус 12, 285/8 корпус 13, 285/8 корпус 14, 285/8 корпус 15, 285/8 корпус 16, 285/8 корпус 17, 285/8 корпус 20, 287А, 287Б; улица Утеген батыра: 3, 3А, 5А, 5Б, 5В, 5Д, 5Е, 5Н, 5/1, 5/3, 5/7, 5/9, 7, 7В, 7Г, 7Д, 7Е, 9, 9А, 29, 31, 31А, 33, 33А, 35, 37, 37Б, 37Ю, 39, 39А, 39/3, 41, 45, 49.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169</w:t>
      </w:r>
    </w:p>
    <w:p>
      <w:pPr>
        <w:spacing w:after="0"/>
        <w:ind w:left="0"/>
        <w:jc w:val="both"/>
      </w:pPr>
      <w:r>
        <w:rPr>
          <w:rFonts w:ascii="Times New Roman"/>
          <w:b w:val="false"/>
          <w:i w:val="false"/>
          <w:color w:val="000000"/>
          <w:sz w:val="28"/>
        </w:rPr>
        <w:t>
      Центр: город Алматы, улица Толе би, 303, здание товарищества с ограниченной ответственностью "Колледж имени Динмухамеда Кунаева".</w:t>
      </w:r>
    </w:p>
    <w:p>
      <w:pPr>
        <w:spacing w:after="0"/>
        <w:ind w:left="0"/>
        <w:jc w:val="both"/>
      </w:pPr>
      <w:r>
        <w:rPr>
          <w:rFonts w:ascii="Times New Roman"/>
          <w:b w:val="false"/>
          <w:i w:val="false"/>
          <w:color w:val="000000"/>
          <w:sz w:val="28"/>
        </w:rPr>
        <w:t>
      Границы избирательного участка: улица Саина: 2, 2А, 6, 8, 8А, 10, 12, 14, 14А, 14/1; проспект Райымбека: 508,510,512.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170</w:t>
      </w:r>
    </w:p>
    <w:p>
      <w:pPr>
        <w:spacing w:after="0"/>
        <w:ind w:left="0"/>
        <w:jc w:val="both"/>
      </w:pPr>
      <w:r>
        <w:rPr>
          <w:rFonts w:ascii="Times New Roman"/>
          <w:b w:val="false"/>
          <w:i w:val="false"/>
          <w:color w:val="000000"/>
          <w:sz w:val="28"/>
        </w:rPr>
        <w:t>
      Центр: город Алматы, улица Саина, 32, здание коммунального государственного казенного предприятия "Алматинский строительно-технический колледж"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Жубанова: 11, 13, 18; улица Саина: 16/1, 16/2, 18, 20, 20А, 20/1, 22, 24, 24/1, 26, 26/2,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171</w:t>
      </w:r>
    </w:p>
    <w:p>
      <w:pPr>
        <w:spacing w:after="0"/>
        <w:ind w:left="0"/>
        <w:jc w:val="both"/>
      </w:pPr>
      <w:r>
        <w:rPr>
          <w:rFonts w:ascii="Times New Roman"/>
          <w:b w:val="false"/>
          <w:i w:val="false"/>
          <w:color w:val="000000"/>
          <w:sz w:val="28"/>
        </w:rPr>
        <w:t>
      Центр: город Алматы, улица Жубанова, 11, здание коммунального государственного предприятия на праве хозяйственного ведения "Городской перинатальный центр" Управления общественного здоровья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172</w:t>
      </w:r>
    </w:p>
    <w:p>
      <w:pPr>
        <w:spacing w:after="0"/>
        <w:ind w:left="0"/>
        <w:jc w:val="both"/>
      </w:pPr>
      <w:r>
        <w:rPr>
          <w:rFonts w:ascii="Times New Roman"/>
          <w:b w:val="false"/>
          <w:i w:val="false"/>
          <w:color w:val="000000"/>
          <w:sz w:val="28"/>
        </w:rPr>
        <w:t>
      Центр: город Алматы, улица Кабдолова, 28, здание коммунального государственного предприятия на праве хозяйственного ведения "Городской родильный дом №5" Управления общественного здоровья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173</w:t>
      </w:r>
    </w:p>
    <w:p>
      <w:pPr>
        <w:spacing w:after="0"/>
        <w:ind w:left="0"/>
        <w:jc w:val="both"/>
      </w:pPr>
      <w:r>
        <w:rPr>
          <w:rFonts w:ascii="Times New Roman"/>
          <w:b w:val="false"/>
          <w:i w:val="false"/>
          <w:color w:val="000000"/>
          <w:sz w:val="28"/>
        </w:rPr>
        <w:t>
      Центр: город Алматы, улица Жубанова, 68Б, здание коммунального государственного учреждение "Специальная организация образования"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Алтынсарина: 1, 1/1, 1/2, 1/3; улица Жубанова: 7, 7/1, 9, 68А; улица Кабдолова: 22; микрорайон 1: 18, 18А, 19, 20А, 61, 62, 63, 64, 65, 66, 67, 68, 68/3, 68/4.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174</w:t>
      </w:r>
    </w:p>
    <w:p>
      <w:pPr>
        <w:spacing w:after="0"/>
        <w:ind w:left="0"/>
        <w:jc w:val="both"/>
      </w:pPr>
      <w:r>
        <w:rPr>
          <w:rFonts w:ascii="Times New Roman"/>
          <w:b w:val="false"/>
          <w:i w:val="false"/>
          <w:color w:val="000000"/>
          <w:sz w:val="28"/>
        </w:rPr>
        <w:t>
      Центр: город Алматы, микрорайон 1, 37Б, здание коммунального государственного учреждения "Школа-гимназия №111"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 26А, 41, 42, 43, 44, 45, 45А, 46, 47, 48, 49, 50, 51, 51 А, 52, 53, 54, 55, 56, 56А, 57, 58, 59, 60.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175</w:t>
      </w:r>
    </w:p>
    <w:p>
      <w:pPr>
        <w:spacing w:after="0"/>
        <w:ind w:left="0"/>
        <w:jc w:val="both"/>
      </w:pPr>
      <w:r>
        <w:rPr>
          <w:rFonts w:ascii="Times New Roman"/>
          <w:b w:val="false"/>
          <w:i w:val="false"/>
          <w:color w:val="000000"/>
          <w:sz w:val="28"/>
        </w:rPr>
        <w:t>
      Центр: город Алматы, микрорайон 1, 76А, здание государственного коммунального государственного учреждения "Школа-гимназия №97"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 1, 2, 3, 4, 5, 6, 7, 8, 9, 10, 10 корпус 1, 11, 11Б, 12, 13, 14, 15, 16, 17, 19А, 20, 69, 73, 73А, 74А, 74, 76, 79, 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176</w:t>
      </w:r>
    </w:p>
    <w:p>
      <w:pPr>
        <w:spacing w:after="0"/>
        <w:ind w:left="0"/>
        <w:jc w:val="both"/>
      </w:pPr>
      <w:r>
        <w:rPr>
          <w:rFonts w:ascii="Times New Roman"/>
          <w:b w:val="false"/>
          <w:i w:val="false"/>
          <w:color w:val="000000"/>
          <w:sz w:val="28"/>
        </w:rPr>
        <w:t>
      Центр: город Алматы, улица Саина, 81А, здание филиала некоммерческого акционерного общества "Университет Нархоз".</w:t>
      </w:r>
    </w:p>
    <w:p>
      <w:pPr>
        <w:spacing w:after="0"/>
        <w:ind w:left="0"/>
        <w:jc w:val="both"/>
      </w:pPr>
      <w:r>
        <w:rPr>
          <w:rFonts w:ascii="Times New Roman"/>
          <w:b w:val="false"/>
          <w:i w:val="false"/>
          <w:color w:val="000000"/>
          <w:sz w:val="28"/>
        </w:rPr>
        <w:t>
      Границы избирательного участка: микрорайон 3: 1, 2, 3, 4, 5, 5А, 6, 40, 41, 42, 43, 44, 45, 46/47, 63, 63А, 64, 65; микрорайон 1: 81А; улица Саина: 83/35А.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177</w:t>
      </w:r>
    </w:p>
    <w:p>
      <w:pPr>
        <w:spacing w:after="0"/>
        <w:ind w:left="0"/>
        <w:jc w:val="both"/>
      </w:pPr>
      <w:r>
        <w:rPr>
          <w:rFonts w:ascii="Times New Roman"/>
          <w:b w:val="false"/>
          <w:i w:val="false"/>
          <w:color w:val="000000"/>
          <w:sz w:val="28"/>
        </w:rPr>
        <w:t>
      Центр: Центр: город Алматы, микрорайон 1, 37Б, здание коммунального государственного учреждения "Школа-гимназия №111"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1: 21, 21А, 22, 23, 24, 25, 26, 27, 28, 29, 30, 31, 32, 33, 34, 35, 36, 37, 38, 39, 39А, 40, 41А, 75, 77, 77/3, 78; улица Улугбека: 40Б.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178</w:t>
      </w:r>
    </w:p>
    <w:p>
      <w:pPr>
        <w:spacing w:after="0"/>
        <w:ind w:left="0"/>
        <w:jc w:val="both"/>
      </w:pPr>
      <w:r>
        <w:rPr>
          <w:rFonts w:ascii="Times New Roman"/>
          <w:b w:val="false"/>
          <w:i w:val="false"/>
          <w:color w:val="000000"/>
          <w:sz w:val="28"/>
        </w:rPr>
        <w:t>
      Центр: город Алматы, микрорайон 3, 52, здание коммунального государственного учреждения "Общеобразовательная школа №122"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3: 7, 7А, 8, 9А, 10, 11, 12, 12А, 13, 14, 15, 16, 16А, 17/18, 18, 19, 19А, 19/1, 20, 20А, 20/2,21, 21/1, 22, 23, 24, 25/26, 60.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179</w:t>
      </w:r>
    </w:p>
    <w:p>
      <w:pPr>
        <w:spacing w:after="0"/>
        <w:ind w:left="0"/>
        <w:jc w:val="both"/>
      </w:pPr>
      <w:r>
        <w:rPr>
          <w:rFonts w:ascii="Times New Roman"/>
          <w:b w:val="false"/>
          <w:i w:val="false"/>
          <w:color w:val="000000"/>
          <w:sz w:val="28"/>
        </w:rPr>
        <w:t>
      Центр: город Алматы, микрорайон 3, 41В, здание государственного учреждения "Аппарата акима Ауэзовского района Отдел занятости и социальных программ".</w:t>
      </w:r>
    </w:p>
    <w:p>
      <w:pPr>
        <w:spacing w:after="0"/>
        <w:ind w:left="0"/>
        <w:jc w:val="both"/>
      </w:pPr>
      <w:r>
        <w:rPr>
          <w:rFonts w:ascii="Times New Roman"/>
          <w:b w:val="false"/>
          <w:i w:val="false"/>
          <w:color w:val="000000"/>
          <w:sz w:val="28"/>
        </w:rPr>
        <w:t>
      Границы избирательного участка: микрорайон 3: 18Б, 27, 28, 29, 30, 30А, 31, 32, 33, 34, 35, 36, 36А, 36Б, 37, 37А, 38, 38А, 39А, 39Б, 41А, 41В, 57, 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180</w:t>
      </w:r>
    </w:p>
    <w:p>
      <w:pPr>
        <w:spacing w:after="0"/>
        <w:ind w:left="0"/>
        <w:jc w:val="both"/>
      </w:pPr>
      <w:r>
        <w:rPr>
          <w:rFonts w:ascii="Times New Roman"/>
          <w:b w:val="false"/>
          <w:i w:val="false"/>
          <w:color w:val="000000"/>
          <w:sz w:val="28"/>
        </w:rPr>
        <w:t>
      Центр: город Алматы, микрорайон 3, 52, здание коммунального государственного учреждения "Общеобразовательная школа №122"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4: 1, 1Б,2, 2Б, 3, 3А, 3Б, 4, 5, 6, 7, 8, 9, 10,10Б, 14, 15, 16, 17, 18, 19, 20, 21, 22, 23, 24, 25, 26, 27, 27А, 28, 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181</w:t>
      </w:r>
    </w:p>
    <w:p>
      <w:pPr>
        <w:spacing w:after="0"/>
        <w:ind w:left="0"/>
        <w:jc w:val="both"/>
      </w:pPr>
      <w:r>
        <w:rPr>
          <w:rFonts w:ascii="Times New Roman"/>
          <w:b w:val="false"/>
          <w:i w:val="false"/>
          <w:color w:val="000000"/>
          <w:sz w:val="28"/>
        </w:rPr>
        <w:t>
      Центр: город Алматы, микрорайон "Аксай-1", 26, здание коммунального государственного учреждения "Школа-гимназия №133"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"Аксай-1": 1, 1А, 2, 3, 4, 4А, 4Б, 5, 6, 7, 7А, 8, 10, 10/3, 11/7, 11/9; проспект Райымбека: 514А, 516.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182</w:t>
      </w:r>
    </w:p>
    <w:p>
      <w:pPr>
        <w:spacing w:after="0"/>
        <w:ind w:left="0"/>
        <w:jc w:val="both"/>
      </w:pPr>
      <w:r>
        <w:rPr>
          <w:rFonts w:ascii="Times New Roman"/>
          <w:b w:val="false"/>
          <w:i w:val="false"/>
          <w:color w:val="000000"/>
          <w:sz w:val="28"/>
        </w:rPr>
        <w:t>
      Центр: город Алматы, микрорайон "Аксай-1", 26, здание коммунального государственного учреждения "Школа-гимназия №133"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"Аксай-1А": 1, 1Б, 1В, 3, 4, 5, 6, 25, 26, 27, 28, 28А, 28Б, 29, 30, 30А, 30/3, 31, 31А, 31Б,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183</w:t>
      </w:r>
    </w:p>
    <w:p>
      <w:pPr>
        <w:spacing w:after="0"/>
        <w:ind w:left="0"/>
        <w:jc w:val="both"/>
      </w:pPr>
      <w:r>
        <w:rPr>
          <w:rFonts w:ascii="Times New Roman"/>
          <w:b w:val="false"/>
          <w:i w:val="false"/>
          <w:color w:val="000000"/>
          <w:sz w:val="28"/>
        </w:rPr>
        <w:t>
      Центр: город Алматы, микрорайон "Аксай-1", 26, здание коммунального государственного учреждения "Школа-гимназия №133"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"Аксай-1А": 7, 8, 9, 10, 10А, 10Б, 11, 12, 13, 14, 17, 18, 21, 22, 23, 24, 26А, 26Б, 27А, 27Б, 33,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184</w:t>
      </w:r>
    </w:p>
    <w:p>
      <w:pPr>
        <w:spacing w:after="0"/>
        <w:ind w:left="0"/>
        <w:jc w:val="both"/>
      </w:pPr>
      <w:r>
        <w:rPr>
          <w:rFonts w:ascii="Times New Roman"/>
          <w:b w:val="false"/>
          <w:i w:val="false"/>
          <w:color w:val="000000"/>
          <w:sz w:val="28"/>
        </w:rPr>
        <w:t>
      Центр: город Алматы, микрорайон "Аксай-2", 69А, здание коммунального государственного учреждения "Общеобразовательная школа №121"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"Аксай-2": 13, 13А, 13Б, 14, 15, 15А, 52, 53, 54, 66, 66А, 68, 68А, 75, 75А, 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Избирательныйучасток № 185</w:t>
      </w:r>
    </w:p>
    <w:p>
      <w:pPr>
        <w:spacing w:after="0"/>
        <w:ind w:left="0"/>
        <w:jc w:val="both"/>
      </w:pPr>
      <w:r>
        <w:rPr>
          <w:rFonts w:ascii="Times New Roman"/>
          <w:b w:val="false"/>
          <w:i w:val="false"/>
          <w:color w:val="000000"/>
          <w:sz w:val="28"/>
        </w:rPr>
        <w:t>
      Центр: город Алматы, микрорайон "Аксай-2", 69А, здание коммунального государственного учреждения "Общеобразовательная школа №121"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"Аксай-2": 38, 39, 42, 43, 44, 54А, 55, 56, 57, 58, 59, 60, 61, 62, 63, 64, 65, 67, 67/1, 69, 70, 71, 72, 73.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186</w:t>
      </w:r>
    </w:p>
    <w:p>
      <w:pPr>
        <w:spacing w:after="0"/>
        <w:ind w:left="0"/>
        <w:jc w:val="both"/>
      </w:pPr>
      <w:r>
        <w:rPr>
          <w:rFonts w:ascii="Times New Roman"/>
          <w:b w:val="false"/>
          <w:i w:val="false"/>
          <w:color w:val="000000"/>
          <w:sz w:val="28"/>
        </w:rPr>
        <w:t>
      Центр: город Алматы, микрорайон "Аксай-2", 33, здание коммунального государственного учреждения "Общеобразовательная школа №42"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"Аксай-2": 1, 2, 2/1, 3, 3/1, 4, 5, 6, 7, 8, 9, 9А, 10, 11, 12, 45, 46, 47, 48, 49,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187</w:t>
      </w:r>
    </w:p>
    <w:p>
      <w:pPr>
        <w:spacing w:after="0"/>
        <w:ind w:left="0"/>
        <w:jc w:val="both"/>
      </w:pPr>
      <w:r>
        <w:rPr>
          <w:rFonts w:ascii="Times New Roman"/>
          <w:b w:val="false"/>
          <w:i w:val="false"/>
          <w:color w:val="000000"/>
          <w:sz w:val="28"/>
        </w:rPr>
        <w:t>
      Центр: город Алматы, микрорайон "Аксай-2", 33, здание коммунального государственного учреждения "Общеобразовательная школа №42"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"Аксай-2": 16, 16А, 17, 18, 19, 20, 21, 22, 23, 24, 25, 26, 27, 28, 29, 30, 31, 31/1, 32, 34, 35, 36,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188</w:t>
      </w:r>
    </w:p>
    <w:p>
      <w:pPr>
        <w:spacing w:after="0"/>
        <w:ind w:left="0"/>
        <w:jc w:val="both"/>
      </w:pPr>
      <w:r>
        <w:rPr>
          <w:rFonts w:ascii="Times New Roman"/>
          <w:b w:val="false"/>
          <w:i w:val="false"/>
          <w:color w:val="000000"/>
          <w:sz w:val="28"/>
        </w:rPr>
        <w:t>
      Центр: город Алматы, микрорайон "Аксай-3Б", 27, здание Коммунального государственного учреждения "Специализированный лицей-интернат "Білім-инновация".</w:t>
      </w:r>
    </w:p>
    <w:p>
      <w:pPr>
        <w:spacing w:after="0"/>
        <w:ind w:left="0"/>
        <w:jc w:val="both"/>
      </w:pPr>
      <w:r>
        <w:rPr>
          <w:rFonts w:ascii="Times New Roman"/>
          <w:b w:val="false"/>
          <w:i w:val="false"/>
          <w:color w:val="000000"/>
          <w:sz w:val="28"/>
        </w:rPr>
        <w:t>
      Границы избирательного участка: микрорайон: "Аксай-3Б": 2, 3, 4, 6, 7, 8, 9, 10, 11, 12, 14, 15, 16, 18, 22, 25, 27, 29, 30А, 32, 34, 38; микрорайон "Баян аул": 1, 2, 3А, 3, 5, 6, 7, 8, 9, 10, 11, 12, 16, 17, 18, 19, 20, 21, 22, 23, 24А,25, 25А, 26, 27, 28, 30, 31А, 31, 31/1,32, 33, 34, 36, 37, 38, 39, 41, 42А, 42, 43, 44, 45, 46Б, 46, 47А, 47, 48, 49, 50, 54А, 54, 55, 56, 57, 59, 61А, 62, 63; микрорайон "Баян аул-2": 4, 5, 12, 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189</w:t>
      </w:r>
    </w:p>
    <w:p>
      <w:pPr>
        <w:spacing w:after="0"/>
        <w:ind w:left="0"/>
        <w:jc w:val="both"/>
      </w:pPr>
      <w:r>
        <w:rPr>
          <w:rFonts w:ascii="Times New Roman"/>
          <w:b w:val="false"/>
          <w:i w:val="false"/>
          <w:color w:val="000000"/>
          <w:sz w:val="28"/>
        </w:rPr>
        <w:t>
      Центр: город Алматы, микрорайон "Аксай-3А", 54, здание коммунального государственного учреждения "Школа-гимназия №123 имени Кожа Ахмета Яссауи"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"Аксай-3": 1, 1/1, 2, 2/1, 3, 5, 6, 7, 8, 9, 10, 10А, 11, 12, 13,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190</w:t>
      </w:r>
    </w:p>
    <w:p>
      <w:pPr>
        <w:spacing w:after="0"/>
        <w:ind w:left="0"/>
        <w:jc w:val="both"/>
      </w:pPr>
      <w:r>
        <w:rPr>
          <w:rFonts w:ascii="Times New Roman"/>
          <w:b w:val="false"/>
          <w:i w:val="false"/>
          <w:color w:val="000000"/>
          <w:sz w:val="28"/>
        </w:rPr>
        <w:t>
      Центр: город Алматы, микрорайон "Аксай-3А", 54, здание коммунального государственного учреждения "Школа-гимназия №123 имени Кожа Ахмета Яссауи"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"Аксай-3А": 37, 38, 39, 40, 41, 42, 43, 44, 45, 46, 47, 48, 49, 56, 58, 59, 65, 66, 67, 68, 69, 70, 73, 74, 75, 76, 77, 80, 85, 87, 88, 89, 90, 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191</w:t>
      </w:r>
    </w:p>
    <w:p>
      <w:pPr>
        <w:spacing w:after="0"/>
        <w:ind w:left="0"/>
        <w:jc w:val="both"/>
      </w:pPr>
      <w:r>
        <w:rPr>
          <w:rFonts w:ascii="Times New Roman"/>
          <w:b w:val="false"/>
          <w:i w:val="false"/>
          <w:color w:val="000000"/>
          <w:sz w:val="28"/>
        </w:rPr>
        <w:t>
      Центр: город Алматы, микрорайон "Аксай-3А", 54, здание коммунального государственного учреждения "Школа-гимназия №123 имени Кожа Ахмета Яссауи"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"Аксай-3": 15, 16, 17, 18, 19, 21, 22, 23, 25, 25А, 26, 26А, 27, 28, 33; микрорайон "Аксай-3А": 50, 51, 52, 53, 55, 57, 60, 61, 62, 63, 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192</w:t>
      </w:r>
    </w:p>
    <w:p>
      <w:pPr>
        <w:spacing w:after="0"/>
        <w:ind w:left="0"/>
        <w:jc w:val="both"/>
      </w:pPr>
      <w:r>
        <w:rPr>
          <w:rFonts w:ascii="Times New Roman"/>
          <w:b w:val="false"/>
          <w:i w:val="false"/>
          <w:color w:val="000000"/>
          <w:sz w:val="28"/>
        </w:rPr>
        <w:t>
      Центр: город Алматы, микрорайон "Аксай-4", 107, здание коммунального государственного учреждения "Школа-гимназия №132"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"Аксай-4": 22, 23, 24, 25, 26, 27, 28, 29, 29А, 30, 31, 32, 33, 34, 36, 37, 38, 39, 40, 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193</w:t>
      </w:r>
    </w:p>
    <w:p>
      <w:pPr>
        <w:spacing w:after="0"/>
        <w:ind w:left="0"/>
        <w:jc w:val="both"/>
      </w:pPr>
      <w:r>
        <w:rPr>
          <w:rFonts w:ascii="Times New Roman"/>
          <w:b w:val="false"/>
          <w:i w:val="false"/>
          <w:color w:val="000000"/>
          <w:sz w:val="28"/>
        </w:rPr>
        <w:t>
      Центр: город Алматы, микрорайон "Аксай-4", 107, здание коммунального государственного учреждения "Школа-гимназия №132"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"Аксай-4": 3, 4, 4А, 6, 7, 8, 10, 11, 12, 13, 14, 15, 16, 16А, 16Б, 101, 104, 105, 119, 119А, 121, 122, 123.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194</w:t>
      </w:r>
    </w:p>
    <w:p>
      <w:pPr>
        <w:spacing w:after="0"/>
        <w:ind w:left="0"/>
        <w:jc w:val="both"/>
      </w:pPr>
      <w:r>
        <w:rPr>
          <w:rFonts w:ascii="Times New Roman"/>
          <w:b w:val="false"/>
          <w:i w:val="false"/>
          <w:color w:val="000000"/>
          <w:sz w:val="28"/>
        </w:rPr>
        <w:t>
      Центр: город Алматы, микрорайон "Аксай-4", 66, здание коммунального государственного учреждения "Специализированный лицей №126"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"Аксай-4": 42, 43, 44, 45, 46, 47, 49, 50, 51, 51А, 52, 53, 54, 55, 55/1, 56, 57, 58, 58А, 59,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195</w:t>
      </w:r>
    </w:p>
    <w:p>
      <w:pPr>
        <w:spacing w:after="0"/>
        <w:ind w:left="0"/>
        <w:jc w:val="both"/>
      </w:pPr>
      <w:r>
        <w:rPr>
          <w:rFonts w:ascii="Times New Roman"/>
          <w:b w:val="false"/>
          <w:i w:val="false"/>
          <w:color w:val="000000"/>
          <w:sz w:val="28"/>
        </w:rPr>
        <w:t>
      Центр: город Алматы, микрорайон "Аксай-4", 66, здание коммунального государственного учреждения " Специализированный лицей №126"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"Аксай-4": 67, 67/1, 68, 69, 70, 71, 72, 73, 74, 75, 76, 77, 78, 79, 80, 81, 82, 83, 84, 86, 87, 88, 89, 91, 92, 93, 94, 96, 97, 98, 99, 102, 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196</w:t>
      </w:r>
    </w:p>
    <w:p>
      <w:pPr>
        <w:spacing w:after="0"/>
        <w:ind w:left="0"/>
        <w:jc w:val="both"/>
      </w:pPr>
      <w:r>
        <w:rPr>
          <w:rFonts w:ascii="Times New Roman"/>
          <w:b w:val="false"/>
          <w:i w:val="false"/>
          <w:color w:val="000000"/>
          <w:sz w:val="28"/>
        </w:rPr>
        <w:t>
      Центр: город Алматы, микрорайон "Аксай-5", 15, здание Республиканского государственного казенного предприятия "Общежитие Казахского Национального Аграрного университета".</w:t>
      </w:r>
    </w:p>
    <w:p>
      <w:pPr>
        <w:spacing w:after="0"/>
        <w:ind w:left="0"/>
        <w:jc w:val="both"/>
      </w:pPr>
      <w:r>
        <w:rPr>
          <w:rFonts w:ascii="Times New Roman"/>
          <w:b w:val="false"/>
          <w:i w:val="false"/>
          <w:color w:val="000000"/>
          <w:sz w:val="28"/>
        </w:rPr>
        <w:t>
      Границы избирательного участка: микрорайон "Аксай-5": 4, 5, 5А, 6, 6А, 7, 8, 9, 10, 12, 13, 14, 15, 16, 18, 19,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197</w:t>
      </w:r>
    </w:p>
    <w:p>
      <w:pPr>
        <w:spacing w:after="0"/>
        <w:ind w:left="0"/>
        <w:jc w:val="both"/>
      </w:pPr>
      <w:r>
        <w:rPr>
          <w:rFonts w:ascii="Times New Roman"/>
          <w:b w:val="false"/>
          <w:i w:val="false"/>
          <w:color w:val="000000"/>
          <w:sz w:val="28"/>
        </w:rPr>
        <w:t>
      Центр: город Алматы, микрорайон "Жетысу-2", 2, коммунального здание государственного учреждения "Общеобразовательная школа №117"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"Жетысу-2": 2, 2А, 3, 4, 5, 6, 7, 8, 9, 10, 11/1, 16, 17, 18, 19, 20, 21, 22, 23, 25, 26, 27, 28, 29, 30, 38Б.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198</w:t>
      </w:r>
    </w:p>
    <w:p>
      <w:pPr>
        <w:spacing w:after="0"/>
        <w:ind w:left="0"/>
        <w:jc w:val="both"/>
      </w:pPr>
      <w:r>
        <w:rPr>
          <w:rFonts w:ascii="Times New Roman"/>
          <w:b w:val="false"/>
          <w:i w:val="false"/>
          <w:color w:val="000000"/>
          <w:sz w:val="28"/>
        </w:rPr>
        <w:t>
      Центр: город Алматы, микрорайон "Жетысу-2", 8В, здание коммунального государственного учреждения "Общеобразовательная школа №141"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"Жетысу-1": 10, 11, 12, 13, 14, 15, 16, 17, 18, 19, 20, 21, 22, 23, 24, 25, 26, 27, 28, 28А,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199</w:t>
      </w:r>
    </w:p>
    <w:p>
      <w:pPr>
        <w:spacing w:after="0"/>
        <w:ind w:left="0"/>
        <w:jc w:val="both"/>
      </w:pPr>
      <w:r>
        <w:rPr>
          <w:rFonts w:ascii="Times New Roman"/>
          <w:b w:val="false"/>
          <w:i w:val="false"/>
          <w:color w:val="000000"/>
          <w:sz w:val="28"/>
        </w:rPr>
        <w:t>
      Центр: город Алматы, микрорайон "Жетысу-2", 79, здание коммунального государственного учреждения Центр адаптации и поддержки выпускников социальных учреждений "Жастар үйі"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"Жетысу-2": 31, 32, 33, 34, 35, 36, 37, 38, 39, 40, 41, 42, 43, 44, 45, 46, 47, 48, 49, 50, 51, 52, 53, 54, 55, 79, 81, 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200</w:t>
      </w:r>
    </w:p>
    <w:p>
      <w:pPr>
        <w:spacing w:after="0"/>
        <w:ind w:left="0"/>
        <w:jc w:val="both"/>
      </w:pPr>
      <w:r>
        <w:rPr>
          <w:rFonts w:ascii="Times New Roman"/>
          <w:b w:val="false"/>
          <w:i w:val="false"/>
          <w:color w:val="000000"/>
          <w:sz w:val="28"/>
        </w:rPr>
        <w:t>
      Центр: город Алматы, микрорайон "Жетысу-1", 32А, здание Учреждения "Международный транспортно-гуманитарный университет".</w:t>
      </w:r>
    </w:p>
    <w:p>
      <w:pPr>
        <w:spacing w:after="0"/>
        <w:ind w:left="0"/>
        <w:jc w:val="both"/>
      </w:pPr>
      <w:r>
        <w:rPr>
          <w:rFonts w:ascii="Times New Roman"/>
          <w:b w:val="false"/>
          <w:i w:val="false"/>
          <w:color w:val="000000"/>
          <w:sz w:val="28"/>
        </w:rPr>
        <w:t>
      Границы избирательного участка: микрорайон "Жетысу-3": 10,13, 14, 50, 51, 52, 53, 54, 55, 59, 60, 61, 64, 65, 66, 67, 69, 71.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201</w:t>
      </w:r>
    </w:p>
    <w:p>
      <w:pPr>
        <w:spacing w:after="0"/>
        <w:ind w:left="0"/>
        <w:jc w:val="both"/>
      </w:pPr>
      <w:r>
        <w:rPr>
          <w:rFonts w:ascii="Times New Roman"/>
          <w:b w:val="false"/>
          <w:i w:val="false"/>
          <w:color w:val="000000"/>
          <w:sz w:val="28"/>
        </w:rPr>
        <w:t>
      Центр: город Алматы, микрорайон "Достык" улица Садвакасова, 29 здание коммунального государственного учреждения "Общеобразовательная школа №155"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"Жетысу-4": 1, 2, 3, 3А, 4, 5, 6, 6А, 7, 8, 9, 10, 11, 12, 13, 14, 15, 16, 17, 18, 19, 20, 21, 22, 23, 24, 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202</w:t>
      </w:r>
    </w:p>
    <w:p>
      <w:pPr>
        <w:spacing w:after="0"/>
        <w:ind w:left="0"/>
        <w:jc w:val="both"/>
      </w:pPr>
      <w:r>
        <w:rPr>
          <w:rFonts w:ascii="Times New Roman"/>
          <w:b w:val="false"/>
          <w:i w:val="false"/>
          <w:color w:val="000000"/>
          <w:sz w:val="28"/>
        </w:rPr>
        <w:t>
      Центр: город Алматы, микрорайон "Жетысу-2", 2, здание коммунального государственного учреждения "Общеобразовательная школа №117"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"Жетысу-2": 56, 57, 58, 59, 60, 61, 62, 63, 64, 65, 66, 67, 68, 69, 70, 70А, 71, 72, 73, 74, 75, 76, 77, 78, 80; микрорайон "Жетысу-3": 15, 16,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203</w:t>
      </w:r>
    </w:p>
    <w:p>
      <w:pPr>
        <w:spacing w:after="0"/>
        <w:ind w:left="0"/>
        <w:jc w:val="both"/>
      </w:pPr>
      <w:r>
        <w:rPr>
          <w:rFonts w:ascii="Times New Roman"/>
          <w:b w:val="false"/>
          <w:i w:val="false"/>
          <w:color w:val="000000"/>
          <w:sz w:val="28"/>
        </w:rPr>
        <w:t>
      Центр: Центр: город Алматы, микрорайон "Жетысу-1", 32-А, здание Учреждения "Международный транспортно-гуманитарный университет".</w:t>
      </w:r>
    </w:p>
    <w:p>
      <w:pPr>
        <w:spacing w:after="0"/>
        <w:ind w:left="0"/>
        <w:jc w:val="both"/>
      </w:pPr>
      <w:r>
        <w:rPr>
          <w:rFonts w:ascii="Times New Roman"/>
          <w:b w:val="false"/>
          <w:i w:val="false"/>
          <w:color w:val="000000"/>
          <w:sz w:val="28"/>
        </w:rPr>
        <w:t>
      Границы избирательного участка: микрорайон "Жетысу-1": 30, 31, 32, 33, 34, 35, 36, 37, 38, 40, 41, 42, 44, 45, 46, 47, 48, 49, 50, 51, 51А, 52, 53, 54, 55, 55А; микрорайон "Жетысу-3": 1Б, 1, 2, 3, 4, 5, 6, 7, 8,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204</w:t>
      </w:r>
    </w:p>
    <w:p>
      <w:pPr>
        <w:spacing w:after="0"/>
        <w:ind w:left="0"/>
        <w:jc w:val="both"/>
      </w:pPr>
      <w:r>
        <w:rPr>
          <w:rFonts w:ascii="Times New Roman"/>
          <w:b w:val="false"/>
          <w:i w:val="false"/>
          <w:color w:val="000000"/>
          <w:sz w:val="28"/>
        </w:rPr>
        <w:t>
      Центр: город Алматы, микрорайон "Достык", улица Жайдарман, 17А, здание Коммунального государственного предприятия на праве хозяйственного ведения "Городская поликлиника №15"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избирательного участка: улица Акжайнак, микрорайон "Достык": 1, 1А, 2, 3, 4, 5, 6, 7, 7А, 8, 8А, 9, 11/63, 12, 13, 13А, 13/56, 14, 16, 17, 18/61, 18/61 корпус 1, 20, 21, 22, 25, 25/1, 27, 29, 31, 31 корпус 1, 32, 33, 34, 35, 36, 38, 39А, 39, 40, 42, 44, 46, 48, 50, 52А; улица Дастан, микрорайон "Достык": 1, 2, 2А, 3, 4, 5, 6, 7, 8, 9, 10А, 10, 11, 11А, 12, 13, 13А, 14, 15, 16, 17, 18, 19, 21, 22, 23, 23Б, 24, 25, 26, 27, 27Б, 29, 30, 32, 33, 34, 35, 36, 37, 38, 39, 40, 41, 42, 43, 45, 47, 49, 50, 51, 52, 52А, 53, 53А, 54, 56, 57, 58/54, 60, 62, 64, 66, 68, 70, 72, 74, 76, 78, 80, 80А, 82, 84; улица Жайдарман, микрорайон "Достык": 1, 2, 2А, 3, 4, 5, 6, 7, 8, 8А, 9А, 10А, 10, 11/55, 12, 13А, 13, 14, 15, 15В, 15А, 16, 17, 17А, 18, 19, 21, 22, 23, 24, 24 корпус 1, 25, 25А, 26, 27, 28, 29, 30А, 31, 33, 36, 36 корпус 1, 37, 38, 40, 42, 44, 46, 48, 48А, 50, 52, 54, 56, 58, 60, 62, 64, 68, 70, 70 корпус 1, 74, 74А, 76, 78, 82, 84, 84А, 86, 88; улица Кажыгалиева, микрорайон "Достык": 1, 1А, 2А, 2, 3, 3А, 4, 4А, 5, 5А, 6, 7, 7А, 7Б, 8, 9, 9А, 9/69, 10А 10, 11, 12, 13А, 13, 14, 16, 16Б , 17А, 17Б, 19/74, 21, 23, 23А, 25, 27, 28, 29, 30, 31, 32/65,34, 35, 36, 37, 38, 39, 40, 41, 42, 43, 44, 45, 48, 49, 50, 51, 51/1, 52, 54, 56/63, 60, 64, 70, 72, 74, 76; улица Каргалинская, микрорайон "Достык": 41, 42, 42/1, 43, 43А, 44, 44А, 44А корпус 1, 46, 48, 49, 50, 50А, 52, 52А, 54, 55, 56, 58, 61, 67, 68, 71А, 79, 88; улица Науметова, микрорайон "Достык": 2, 2А, 4, 8, 10, 12, 16, 20, 24, 24Б, 30, 30А, 32, 34, 36, 38, 42, 44, 46, 48, 50, 50А, 52, 54, 56, 58, 60, 60А, 62, 64, 66, 68; улица Поля Гурдэ, микрорайон "Достык": 1, 2, 3, 4, 6, 7, 8, 9, 10, 11, 12, 13, 15, 16, 17, 18, 19, 20, 21, 22, 23, 24, 25, 29, 31, 32, 33, 34, 35, 36, 37, 37А, 38, 39, 40, 41, 42, 43, 44, 45/71, 46, 47, 48/72, 50, 51, 52, 53, 54, 56, 58, 60, 62, 64, 66, 70А, 70, 74;улица Садвакасова, микрорайон "Достык": 5, 11, 13, 58, 60, 60А , 66, 72, 80, 86, 92, 94, 100, 102; улица Сыйластык, микрорайон "Достык": 1, 3А, 3, 5, 7, 9, 11, 13, 13А, 15, 19, 21, 25, 27, 29, 31, 33, 35, 37, 39, 45, 45А, 47, 49, 51, 53, 55, 57, 59, 61, 63; улица Тауке хан, микрорайон "Достык": 43, 45, 46, 51, 52, 53, 57, 59, 60, 62, 64, 65, 68, 71, 73, 77А, 83; улица Тургенская, микрорайон "Достык": 1, 2, 2А, 3, 3А, 5, 6, 6/1, 7, 7А, 8, 9, 10, 11, 12А, 12, 13, 14, 15, 15А, 16, 16А, 17, 18, 19, 20, 22, 23А, 23, 24, 25, 26, 26А, 27, 28, 29, 30, 31, 32, 33, 35корпус1, 36, 37, 38, 39, 40, 41, 43, 43А, 44, 45, 46, 47, 48, 49, 49 корпус 1, 50, 52, 53, 54, 56, 57, 58, 60, 60А, 62, 64, 66, 68, 70, 72, 74А, 76; улица Фарида Шарипова, микрорайон "Достык": 47, 48, 49, 54, 55, 60, 66, 69, 72/1, 76, 79, 82; улица Яссауи, микрорайон "Достык": 47, 49А, 53, 54А, 54, 56 корпус 1, 56, 59, 60, 62, 64, 67А, 69, 71, 73, 73/29, 75, 76, 77, 82А, 84, 86, 88.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205</w:t>
      </w:r>
    </w:p>
    <w:p>
      <w:pPr>
        <w:spacing w:after="0"/>
        <w:ind w:left="0"/>
        <w:jc w:val="both"/>
      </w:pPr>
      <w:r>
        <w:rPr>
          <w:rFonts w:ascii="Times New Roman"/>
          <w:b w:val="false"/>
          <w:i w:val="false"/>
          <w:color w:val="000000"/>
          <w:sz w:val="28"/>
        </w:rPr>
        <w:t>
      Центр: город Алматы, микрорайон "Достык", улица Садвакасова, 27, здание коммунального государственного учреждения "Общеобразовательная школа №153"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Акбакай, микрорайон "Достык": 1, 3, 4, 5, 6, 7, 8, 9, 10, 11, 12, 13, 14, 15, 15А, 16, 17, 18, 19/93, 20, 21 корпус 1, 21, 22, 23, 24, 25, 26, 27, 28, 29, 30Б, 30А, 30, 31, 32, 32 корпус 1, 33, 34, 34 корпус 1, 35, 35 корпус 1, 36, 36 корпус 1, 37, 37А, 38, 39А, 39, 40, 41, 42, 44, 45, 45А, 46, 48, 50, 50 корпус 1, 52, 52А, 54, 56, 58, 60, 62, 62 корпус 1, 64, 66, 68, 70А, 70, 72, 74; улица Акжунис, микрорайон "Достык": 1, 2, 3, 4, 5, 6, 6А, 7, 7 корпус 1, 8, 9, 9А, 10, 11, 12, 13, 14, 15, 16, 17, 18/1, 19, 20, 21, 22, 22/1, 23, 23/1, 24, 25, 26, 27, 28, 29, 31, 32, 33, 34, 35, 37, 39, 40, 41, 42, 43, 44, 45, 46, 47, 47А, 48, 48А, 49, 50, 51, 52, 54, 55, 56, 57, 57А, 58А, 58, 59А, 60, 62; улица Баршынкент, микрорайон "Достык": 1, 2, 4, 5, 6, 7А, 7, 8А, 8, 9, 10, 11, 12, 13А, 13, 14, 15А, 15, 16, 17, 18, 19, 20, 21А, 21, 22, 23, 24, 25, 26, 27А, 27, 28, 30А, 30, 31, 32, 33, 34, 35А, 35, 36, 37, 38, 39, 40, 41А, 41, 42, 43, 44, 44А, 46А, 46, 48, 50, 52, 52/1, 56, 58, 60 корпус 1, 60, 62А, 62, 66, 68, 70, 70/97; улица Жеты Жаргы, микрорайон "Достык": 1А, 1, 2, 3, 4, 5, 5/3, 6, 7А, 7, 8, 10, 11, 12, 13, 14, 15, 16, 17, 18, 19, 20, 21, 22, 23, 24, 25, 26, 27, 28, 29, 30, 30А, 31, 32, 33, 35, 36, 37, 38, 39, 39А, 40, 40А, 41, 41А, 42, 43, 43 корпус 1, 44, 45, 46, 48, 50, 52, 54, 56, 58, 60, 62, 64, 66; улица Каргалинская, микрорайон "Достык": 23, 38А, 56А, 58Б, 78, 80, 81А, 81Б, 82, 85А, 86, 87, 91, 91А, 91А корпус 1, 100, 101, 106, 107, 108, 114, 118, 120, 120/1, 124, 130, 132, 134, 136, 138, 144, 144 корпус 1, 146; улица Науметова, микрорайон "Достык": 1, 3, 5, 7, 9, 11, 13, 15, 15А, 15/79, 17, 19, 23, 25, 27, 29А, 29, 31, 33, 35, 37А, 37, 39, 41 корпус 1, 41; улица Садвакасова, микрорайон "Достык": 15, 17, 19, 21, 21Б, 23, 25, 25А, 35, 35 корпус 1, 108, 110, 116, 118, 128, 134, 138А, 140, 142А, 142; улица Тагзым, микрорайон "Достык": 1, 2, 3, 4, 4 корпус 1, 5, 6, 7, 8, 9, 10, 11 корпус 1, 11, 12, 13, 14, 15, 16, 17, 18, 19, 20, 21, 22, 23, 24, 25, 26, 27, 28, 30, 31, 32, 33, 35, 36, 37, 38, 39, 40, 41, 42, 42/1, 43, 44, 45, 46, 47, 48, 49, 50, 51, 52, 53, 53/1, 54, 55, 56, 57, 58, 59, 59А, 60, 61, 62, 64, 66, 68, 70, 72, 74; улица Тауке хан, микрорайон "Достык": 76, 80А, 86А, 86, 88, 89, 91, 93А, 94, 97, 100, 103, 108, 109, 110, 112, 115, 116, 116А, 116 корпус 1, 119А, 121, 123, 127; улица Улагат, микрорайон "Достык": 1, 2А, 2, 4, 5, 6, 7, 8, 8А, 10, 11, 11А, 12, 14, 16/1, 18, 20, 21 22 ,23, 24, 25, 26, 26/1, 27, 30, 31, 31 корпус 1, 32, 33, 34, 35, 36, 37, 38, 40, 41, 42, 43, 44, 46, 48, 52, 54; улица Фарида Шарипова, микрорайон "Достык": 85А, 88, 89, 94, 94А, 95, 97, 99А, 100, 103, 103/29 корпус 1, 103/29, 105, 110, 115, 116, 122А; улица Яссауи, микрорайон "Достык": 81, 83/34, 87, 87А, 89, 92, 94, 95, 97, 99/34, 100, 103, 105, 106, 108, 111, 114, 117, 119, 120, 122, 124/36.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206</w:t>
      </w:r>
    </w:p>
    <w:p>
      <w:pPr>
        <w:spacing w:after="0"/>
        <w:ind w:left="0"/>
        <w:jc w:val="both"/>
      </w:pPr>
      <w:r>
        <w:rPr>
          <w:rFonts w:ascii="Times New Roman"/>
          <w:b w:val="false"/>
          <w:i w:val="false"/>
          <w:color w:val="000000"/>
          <w:sz w:val="28"/>
        </w:rPr>
        <w:t>
      Центр: город Алматы, микрорайон "Достык", улица Садвакасова, 29, здание коммунального государственного учреждения "Общеобразовательная школа №155"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Виноградова, микрорайон "Достык": 5/1, 9, 11, 12, 13, 14, 15, 16, 16 корпус 1, 17, 18, 19, 23, 24, 25, 25/1, 26, 27, 28, 29, 29А, 30, 32, 35, 37, 38, 39, 40, 42, 44, 44А, 45, 47, 48, 49, 50, 51, 52, 53, 54, 55, 56, 57, 58, 60, 62, 64; улица Дзержинского, микрорайон "Достык": 3, 4, 4А, 4 корпус 1, 5, 6, 7, 8, 9, 11, 14, 15, 17; улица Илтипат, микрорайон "Достык": 2А, 2А корпус 1, 3, 4, 5А, 6, 7, 8, 9, 10, 11, 13, 14, 16, 17, 19, 20, 21, 23, 25, 26, 27, 28, 28А, 29, 30, 31, 32, 33, 34А, 34, 35, 36 корпус 1, 36, 37, 38 корпус 1, 38, 41, 43, 45; улица Каргалинская, микрорайон "Достык": 60, 60А, 62А, 62, 123, 125, 129, 131, 133, 135, 137, 139, 141, 143, 145, 147, 147А, 153, 155, 157, 160, 163, 164, 165, 166, 167, 168, 169, 170, 171, 172, 182, 184, 186, 188, 190, 190А, 194, 196; улица Паклиевского, микрорайон "Достык": 1, 3, 4, 5, 6, 7, 9, 10, 11, 13, 14, 16, 17, 18, 19, 20, 21, 22, 24, 25, 26, 27, 28, 29, 29А, 31, 37, 37/1, 39, 42, 43, 48; улица Рабат, микрорайон "Достык": 4, 8, 10, 11, 12, 14, 16, 20, 22, 24, 26, 28, 30, 34, 38, 40, 44; улица Розыбакиева, микрорайон "Достык": 13, 15, 16/2, 16А, 17, 18, 19, 20, 21, 22, 23, 25, 28, 29, 30, 31, 32, 32А, 33, 35, 36/19, 36А, 38, 39, 40, 41А, 42, 43, 43/1, 44, 45, 46, 47, 48, 49, 49 корпус 1, 50, 52, 53, 55, 57; улица Садвакасова, микрорайон "Достык": 41, 43, 45, 47, 51, 53, 61, 160, 162, 164, 168, 170, 172, 173, 174, 175А, 175, 176, 177, 178, 179, 180, 181, 182, 185, 186А, 186/1, 187, 188, 188А, 189, 190, 191, 192, 193, 194, 196, 200, 204, 206, 207, 208, 210, 212, 214, 216, 218/2, 220, 222, 222А, 224, 226, 228, 230, 232, 234; улица Тауке хан, микрорайон "Достык": 128, 130, 136, 138, 140, 141, 142, 143, 144, 146, 147/15, 148, 148А, 149, 149 корпус 1, 150, 152/15, 154, 155, 158, 159, 160, 161, 162, 163, 164, 165, 166, 168, 169, 171, 172, 174, 175, 176, 177, 178, 179, 180, 181, 182, 183, 184, 185, 186, 188, 189, 190, 191, 192, 193, 194, 194/1, 195, 196, 197, 198, 199, 200, 201, 202, 205, 207, 209, 211, 213, 215, 217А; улица Терме, микрорайон "Достык": 1А, 2, 3, 4, 5, 6, 7, 8, 9, 10, 11, 14, 15, 16, 17, 18, 20, 21, 22, 23, 25, 26, 26А, 27, 27 корпус 1, 28, 29, 31, 33; улица Фарида Шарипова, микрорайон "Достык": 123, 123А, 125, 127, 129, 131, 131 корпус 1, 132, 133, 134А, 135; улица Яссауи, микрорайон "Достык": 139, 141, 143, 144, 146, 149, 151, 152, 153, 154, 155, 156, 156А, 157, 158, 159, 161, 162 корпус 1, 163, 164, 165, 166, 172, 174, 175, 176, 177, 179, 180, 181, 182, 183, 184, 186, 186А, 187, 188, 190, 190А, 191, 193.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207</w:t>
      </w:r>
    </w:p>
    <w:p>
      <w:pPr>
        <w:spacing w:after="0"/>
        <w:ind w:left="0"/>
        <w:jc w:val="both"/>
      </w:pPr>
      <w:r>
        <w:rPr>
          <w:rFonts w:ascii="Times New Roman"/>
          <w:b w:val="false"/>
          <w:i w:val="false"/>
          <w:color w:val="000000"/>
          <w:sz w:val="28"/>
        </w:rPr>
        <w:t>
      Центр: город Алматы, микрорайон "Аксай-3Б", 27, здание Коммунального государственного учреждения "Специализированный лицей-интернат "Білім-инновация".</w:t>
      </w:r>
    </w:p>
    <w:p>
      <w:pPr>
        <w:spacing w:after="0"/>
        <w:ind w:left="0"/>
        <w:jc w:val="both"/>
      </w:pPr>
      <w:r>
        <w:rPr>
          <w:rFonts w:ascii="Times New Roman"/>
          <w:b w:val="false"/>
          <w:i w:val="false"/>
          <w:color w:val="000000"/>
          <w:sz w:val="28"/>
        </w:rPr>
        <w:t>
      Границы избирательного участка: улица Аймусин, микрорайон "Достык": 1, 1А, 1Б, 1Д, 1Е, 2/5, 3, 3А, 3Б, 3В, 3Г, 4, 4А, 4Б, 5, 7, 8, 8Б, 9, 9А, 12, 13, 19; улица Анет Баба, микрорайон "Алтын бесик": 1, 2, 2А, 4, 6, 7, 8, 9, 11, 12, 13, 15, 16, 19, 24, 29, 34, 35, 39, 40, 42, 43, 46, 47, 48, 51, 51А, 54, 55, 59, 60, 61; улица Жексенбаева, микрорайон "Алтын бесик": 2, 4, 5, 6, 7, 8/1, 9, 10, 11, 14, 15, 16, 17, 18, 18А, 18/1, 19, 20, 21, 23, 24, 24/3, 25, 27, 29, 31, 32, 33, 36, 37, 38, 38/1, 40, 44, 44А, 44/1, 46, 48, 49, 50, 51, 54, 55, 57, 59, 60, 61, 65, 67; улица Каргалинская, микрорайон "Достык": 2, 2А, 3, 5; переулок Каргалинский, микрорайон "Достык": 1В, 2, 3, 6, 8А, 8, 9, 10, 11А, 13, 14, 15, 16, 17А, 17Б, 19, 21, 21А, 22, 23, 26, 27, 29, 31, 33, 33А, 33Б, 33/1, 35А; микрорайон "Алтын бесик": 3, 5, 10, 11А, 23, 26, 33, 35, 40, 41, 42, 47, 55, 56, 57, 63, 64, 66, 67, 70, 72, 76А, 81, 88, 89, 92, 95, 98, 100, 109, 111, 112А, 114, 125, 131, 133, 138, 139, 140, 145, 147, 149, 150, 151, 153, 154, 155, 163, 164, 167, 169, 170/1, 172, 173, 174, 175, 176, 178, 179, 180, 181, 182, 183, 184, 185, 186, 187, 188, 190, 194, 195, 196, 197, 198, 199, 200, 201, 202, 203, 207, 207А, 209, 210, 210/1, 212, 213, 214, 214А, 218, 219, 220, 220А, 221, 222, 223, 224, 225, 226, 227, 228, 229, 231; проспект Райымбека: 540/8, 540/13, 540/12, 540/10; улица Садвакасова, микрорайон "Достык": 4, 4А, 6, 8; улица Сейхун, микрорайон "Достык": 3/1, 6, 7, 9, 10, 10 корпус 1, 11, 12А, 12, 12/1, 13, 14, 15Б, 16, 18, 20, 22, 24А, 26, 30, 30А, 30Б, 36, 46, 48; улица Тауке хан, микрорайон "Достык": 1, 3, 4; улица Ташкентская, микрорайон "Достык": 1, 1А, 2, 2А, 3, 3А, 4, 4А, 4/2, 5, 6, 7, 8, 8/1, 10, 11, 12, 13, 14/1, 15, 17, 17А, 18, 18/1, 19, 19/1, 21, 23, 23/1, 25, 27, 28, 28А, 28Б, 29, 31, 33, 36, 37, 39, 40, 41, 41А, 43, 45, 47, 49, 57, 61; улица Токпанова, микрорайон "Алтын бесик": 1, 1А , 1/1, 2, 3, 4, 6, 8, 10, 11, 12, 13, 14, 15, 16, 17, 19, 20, 21, 21 корпус 1, 22, 23, 32, 32А, 33, 33/1, 33/2, 34Б, 34Б корпус 1, 35, 35 корпус 1, 39, 42, 44, 46, 47, 48, 49, 51, 52, 53, 53/1, 55, 56, 58; улица Трудовая, микрорайон "Достык": 4, 8, 10, 12, 14, 16, 18, 20, 22А, 22, 22 корпус 1, 24, 26, 28, 30, 30А, 32, 34, 38, 40, 42, 44, 46, 48, 50, 52, 54, 56, 58, 60, 62, 64, 64А, 66, 66А, 68, 70, 72, 74, 76/4, 84, 88, 90, 90/1; улица Шанина, микрорайон "Алтын бесик": 2, 2А, 4, 7, 8, 10, 14, 17; улица Фарида Шарипова, микрорайон "Достык": 2/35, 3, 4, 5, 6; улица Яссауи, микрорайон "Достык": 3, 4, 5, 5 корпус 1, 6, 8/38.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208</w:t>
      </w:r>
    </w:p>
    <w:p>
      <w:pPr>
        <w:spacing w:after="0"/>
        <w:ind w:left="0"/>
        <w:jc w:val="both"/>
      </w:pPr>
      <w:r>
        <w:rPr>
          <w:rFonts w:ascii="Times New Roman"/>
          <w:b w:val="false"/>
          <w:i w:val="false"/>
          <w:color w:val="000000"/>
          <w:sz w:val="28"/>
        </w:rPr>
        <w:t>
      Центр: город Алматы, микрорайон "Мамыр-1", 29/18, здание коммунального государственного учреждения "Школа-гимназия №202"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"Мамыр-7": 1, 2, 3, 4, 5, 6, 7, 8, 8/2, 8/3, 9, 10, 11, 11А, 12, 12А, 13А, 14, 14А, 15, 16, 17, 18, 19, 20, 21, 21А; микрорайон "Мамыр-1": 1, 2, 2/3, 3, 4, 5, 6, 7, 8, 9, 10, 13, 19,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209</w:t>
      </w:r>
    </w:p>
    <w:p>
      <w:pPr>
        <w:spacing w:after="0"/>
        <w:ind w:left="0"/>
        <w:jc w:val="both"/>
      </w:pPr>
      <w:r>
        <w:rPr>
          <w:rFonts w:ascii="Times New Roman"/>
          <w:b w:val="false"/>
          <w:i w:val="false"/>
          <w:color w:val="000000"/>
          <w:sz w:val="28"/>
        </w:rPr>
        <w:t>
      Центр: город Алматы, микрорайон "Мамыр-1", 21, здание коммунального государственного учреждения "Школа-лицей №173"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"Мамыр-1": 11, 12, 14, 15, 16, 17, 18, 21/2, 26/1 корпус 1, 26/1 корпус 2, 26/1 корпус 3, 26/1 корпус 4, 27; микрорайон "Мамыр-2": 1, 2, 3, 4, 5, 6, 7, 8, 9, 10,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210</w:t>
      </w:r>
    </w:p>
    <w:p>
      <w:pPr>
        <w:spacing w:after="0"/>
        <w:ind w:left="0"/>
        <w:jc w:val="both"/>
      </w:pPr>
      <w:r>
        <w:rPr>
          <w:rFonts w:ascii="Times New Roman"/>
          <w:b w:val="false"/>
          <w:i w:val="false"/>
          <w:color w:val="000000"/>
          <w:sz w:val="28"/>
        </w:rPr>
        <w:t>
      Центр: город Алматы, микрорайон "Мамыр-1", 21, здание коммунального государственного учреждения "Школа-лицей №173"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"Мамыр-2": 12, 13, 14, 15, 16, 18, 18А, 19, 20; микрорайон "Мамыр-3": 1, 2, 2А, 3, 4, 4А, 5, 6, 7, 8, 9, 11, 12, 13, 14, 15, 16, 17, 17/1, 18, 19, 20, 21, 22, 23,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211</w:t>
      </w:r>
    </w:p>
    <w:p>
      <w:pPr>
        <w:spacing w:after="0"/>
        <w:ind w:left="0"/>
        <w:jc w:val="both"/>
      </w:pPr>
      <w:r>
        <w:rPr>
          <w:rFonts w:ascii="Times New Roman"/>
          <w:b w:val="false"/>
          <w:i w:val="false"/>
          <w:color w:val="000000"/>
          <w:sz w:val="28"/>
        </w:rPr>
        <w:t>
      Центр: город Алматы, микрорайон "Мамыр-1", 29/18, здание коммунального государственного учреждения "Школа-гимназия №202"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"Мамыр-4": 1А, 2, 2А, 3, 3А, 4А, 6, 7, 7А, 8, 8А, 9, 9А, 10, 11А, 12, 12Б, 13, 13А, 13Б, 14, 15, 15А, 15/2, 16А, 17, 18А, 19, 20, 21, 22, 23, 24, 25, 26, 27, 28, 29, 30, 31, 32, 34, 35, 37, 38, 39, 40, 41, 42, 43, 44, 45, 46, 47, 48, 50, 51, 52, 53, 53А, 53/1, 54, 55, 56, 57, 58А, 60, 61, 62А, 62, 63, 64, 65, 66, 69, 70, 71, 73, 73А, 74, 76, 78, 79, 80, 82, 83, 83А, 83Б, 83В, 83Г, 83/4, 84, 85, 85А, 85Б, 86, 86А, 86Б, 87, 88, 90, 90А, 90Б, 90В, 90Д, 90Г, 92, 95, 95А, 96, 97, 98, 100/3, 101, 102/4, 102/3, 102/5, 102/6, 104, 104А, 104/7, 105, 106, 107, 107А, 108, 109, 110, 111, 111Е, 111/2, 111/3, 111/6, 112, 113, 114, 115, 116, 116/1, 116/3, 116/4, 116/5, 116/6, 116/7, 116/8, 116/9, 117, 117/1, 117/3, 118, 120, 124, 131, 132, 133, 136, 137, 138, 139, 141, 143, 143А, 144, 144Б, 144А, 145Б, 145В, 148, 149А, 150, 150А, 151, 151А, 153, 154, 155, 155А, 158, 158А, 162, 163, 165, 166, 167, 176, 180, 181, 182, 183, 184, 185, 186, 188, 188А, 191, 192, 193, 194, 198, 198А, 200, 200Б, 201, 203, 203А, 204, 205, 206, 206А, 207, 208, 209, 210, 211, 212, 216, 218, 220, 293, 294, 295, 296, 297, 299, 300, 301, 302, 304, 305, 306, 307, 308, 309, 310; микрорайон "Мамыр-5":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212</w:t>
      </w:r>
    </w:p>
    <w:p>
      <w:pPr>
        <w:spacing w:after="0"/>
        <w:ind w:left="0"/>
        <w:jc w:val="both"/>
      </w:pPr>
      <w:r>
        <w:rPr>
          <w:rFonts w:ascii="Times New Roman"/>
          <w:b w:val="false"/>
          <w:i w:val="false"/>
          <w:color w:val="000000"/>
          <w:sz w:val="28"/>
        </w:rPr>
        <w:t>
      Центр: город Алматы, микрорайон "Мамыр-7", 8А, здание коммунального государственного учреждения "Центр социальных услуг-Шанырақ" Управления занятости и социальных программ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213</w:t>
      </w:r>
    </w:p>
    <w:p>
      <w:pPr>
        <w:spacing w:after="0"/>
        <w:ind w:left="0"/>
        <w:jc w:val="both"/>
      </w:pPr>
      <w:r>
        <w:rPr>
          <w:rFonts w:ascii="Times New Roman"/>
          <w:b w:val="false"/>
          <w:i w:val="false"/>
          <w:color w:val="000000"/>
          <w:sz w:val="28"/>
        </w:rPr>
        <w:t>
      Центр: город Алматы, микрорайон "Мамыр", улица Степная, 8, здание коммунального государственного учреждения "Общеобразовательная школа №158"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Керуентау, микрорайон "Таугуль": 2/1, 3, 5, 6, 7, 9, 11, 12, 12А, 13, 14, 16, 18; микрорайон "Жазира": 1, 2, 3, 4, 4А, 5, 6, 7, 8, 9, 10, 12, 13, 14, 15, 16, 17, 18, 19, 20, 21, 22, 22А, 23, 24, 25А, 26, 27, 28, 28А, 32, 34, 34А, 37, 41, 42, 43, 44, 45, 46А, 46Б, 47, 47Б; микрорайон "Таугуль": 16/1; микрорайон "Шабыт": 1, 2, 3, 4, 5, 6, 7, 8, 9, 10, 11, 12, 13, 14, 15, 16, 17, 17Б, 18, 19, 20, 21, 22, 23, 24, 25, 26; улица Пролетарская, микрорайон "Таугуль": 2, 4, 5, 6, 7, 8, 9, 10, 11, 12, 13, 14, 16, 17, 18; Садовый Бульвар, микрорайон "Мамыр": 1, 2, 3, 4, 5; Солнечный проезд, микрорайон "Мамыр": 1, 1Б, 1В, 3, 4, 6, 10, 12, 12А; улица Спортивная, микрорайон "Мамыр": 1, 2, 3, 4, 5, 6, 7, 7/1, 8, 10, 12; улица Степная, микрорайон "Мамыр": 2, 4; улица Тайбурыл, микрорайон "Таугуль": 6, 7, 8, 10, 11А; улица Тойбастар, микрорайон "Таугуль": 1, 2, 3, 4, 5, 7, 8, 9, 10, 11, 12, 13, 14А, 15, 16А, 17, 18, 19, 20, 21, 22, 23, 24, 25, 26; улица Школьная, микрорайон "Таугуль": 2, 11, 16, 28, 29А, 31, 35, 46, 47, 47А.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214</w:t>
      </w:r>
    </w:p>
    <w:p>
      <w:pPr>
        <w:spacing w:after="0"/>
        <w:ind w:left="0"/>
        <w:jc w:val="both"/>
      </w:pPr>
      <w:r>
        <w:rPr>
          <w:rFonts w:ascii="Times New Roman"/>
          <w:b w:val="false"/>
          <w:i w:val="false"/>
          <w:color w:val="000000"/>
          <w:sz w:val="28"/>
        </w:rPr>
        <w:t>
      Центр: город Алматы, микрорайон "Мамыр", улица Степная, 8, здание коммунального государственного учреждения "Общеобразовательная школа №158"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Афцинао, микрорайон "Мамыр": 1, 2, 3, 3А, 4 корпус 1, 4 корпус 2, 4 корпус 3; улица Коржын, микрорайон "Таугуль": 1, 1В, 2, 3, 4, 5, 6, 7, 8, 9, 10, 11, 12, 26; микрорайон "Алмас": 1, 2, 3А, 4, 8, 8В, 9, 11, 11А, 13, 15, 16, 17, 18, 19, 20, 21, 21А, 21Б, 22, 22А, 23, 24, 25, 26, 27, 28, 28А, 29, 30, 31, 32, 33, 35, 36, 37, 38, 39, 40, 41, 42, 43, 46, 47, 48, 49, 50, 51, 52А, 52, 54, 55, 56, 57А, 57Б, 58, 59, 60, 60А, 62, 64, 65, 66, 67, 69, 72, 73, 73А, 74, 75, 76, 77, 78, 79, 80, 81, 82, 83, 84, 85, 86, 88, 89, 90, 91, 92, 93, 95, 96, 97, 98, 98А, 99, 101, 102, 103, 104, 105, 106, 107, 110, 111, 113, 114, 115, 116, 117, 118, 119, 120, 121, 122, 123, 125, 126, 127, 128, 129, 130, 131, 132, 133, 133А, 134, 135, 136, 138, 139, 140, 141, 142, 143, 144, 145, 146, 147, 148, 149, 150, 152, 154, 155, 157, 158, 159, 160, 161, 162, 163, 164, 165, 166, 167, 167А, 168, 168 корпус 1, 169, 171, 173, 174, 175, 176, 177, 178, 179, 180, 181, 181А, 182, 183, 184, 184А, 185, 186, 187, 188, 189, 190, 191, 192, 194, 194А, 195, 196, 197, 198, 199, 200, 201, 203, 204, 205, 206, 207, 208, 209, 210, 212, 214, 217, 218, 220, 221, 222, 223, 224, 225, 226, 227, 228, 229, 230, 231, 233, 235, 236, 238, 238/1, 239, 240, 241, 243, 247, 248, 249, 250, 253, 254, 255, 256, 257, 258, 259, 260, 261; микрорайон "Таугуль": 5Г; микрорайон "Таугуль" (Мамыр): 1, 2, 3, 4, 5, 6, 7, 8, 9, 10, 11, 12; улица Таугуль, микрорайон "Таугуль": 2, 4, 5, 6,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215</w:t>
      </w:r>
    </w:p>
    <w:p>
      <w:pPr>
        <w:spacing w:after="0"/>
        <w:ind w:left="0"/>
        <w:jc w:val="both"/>
      </w:pPr>
      <w:r>
        <w:rPr>
          <w:rFonts w:ascii="Times New Roman"/>
          <w:b w:val="false"/>
          <w:i w:val="false"/>
          <w:color w:val="000000"/>
          <w:sz w:val="28"/>
        </w:rPr>
        <w:t>
      Центр: город Алматы, микрорайон "Куаныш", 58, здание негосударственного учреждения образования "Лидер".</w:t>
      </w:r>
    </w:p>
    <w:p>
      <w:pPr>
        <w:spacing w:after="0"/>
        <w:ind w:left="0"/>
        <w:jc w:val="both"/>
      </w:pPr>
      <w:r>
        <w:rPr>
          <w:rFonts w:ascii="Times New Roman"/>
          <w:b w:val="false"/>
          <w:i w:val="false"/>
          <w:color w:val="000000"/>
          <w:sz w:val="28"/>
        </w:rPr>
        <w:t>
      Границы избирательного участка: улица Аманжол, микрорайон "Таугуль": 1, 2, 3, 4, 5, 6, 7, 8, 10, 12, 13, 18А, 34, 40А; микрорайон "Атамекен": 1, 2, 5, 6, 7А, 7, 11, 12, 12А, 13, 14, 15, 17, 19, 20, 21, 22, 25, 25А, 25Б, 26, 27, 32, 33/1, 34, 35, 36, 38, 38А, 39, 40, 41, 41/1, 41Б, 42, 42А, 44А, 46, 49, 50, 51, 54, 55, 55А, 57, 58, 59, 60, 61, 64, 66, 67, 68, 68/1, 69, 69А, 70, 71, 71А, 72, 72А, 73, 75, 75/1, 76, 77, 80, 82, 82/1, 83А, 84, 85, 85Г, 86, 90, 93, 93А, 95, 97, 98, 99А, 99, 100, 101, 103, 108, 111, 112, 114, 115, 119, 121, 122, 123, 124, 125, 127, 128, 131, 132, 133, 135, 136, 136А, 138, 139, 140, 141, 143, 144/1, 145, 146, 147, 149/1, 150, 150/1, 151, 151А, 152, 152А, 152/1, 154, 156Е, 157, 157А, 158, 161, 162, 163, 163А, 164, 168, 169, 170, 171, 172, 174, 176, 177, 178, 179, 180, 182, 182А, 186, 187, 188, 188/1, 188/2, 189, 191, 194, 197, 198, 203, 204, 206, 207, 208, 209, 210, 212, 213, 214, 216, 217, 218, 219, 225, 225А, 226, 226/1, 227, 228, 232, 233Б, 233, 233А, 234, 234/1, 235, 238, 239, 241, 241А, 241/1, 242/7, 242, 243, 244, 250, 257, 258, 262, 265, 266; микрорайон "Дубок-2", микрорайон "Таугуль": 19, 21, 29, 35, 44, 75, 95, 98, 112, 128; микрорайон "Куаныш": 1А, 2, 3, 5, 7, 7Б, 7В, 7Д, 7Е, 7/4, 7/5, 8Б, 8В, 8Д, 8Е, 8/3, 10, 11, 11/2, 11Б, 12В, 12, 13, 14, 16, 17А, 17/6, 17/7, 17/11, 21, 26, 28, 29, 31, 33, 34, 35, 36, 37, 39, 40, 41, 42, 43, 44, 47, 48, 49, 52, 54, 57, 59, 60, 63, 65, 66, 69, 70, 71, 72, 73, 73А; улица Мустай Карима, микрорайон " Таугуль": 1А, 11В, 17, 18, 20А, 23, 24, 34, 38, 53, 55, 67; улица Цветочная, микрорайон "Таугуль": 1, 1Г, 1/2, 1/3, 1/7, 1/8, 1/19, 1/20, 1/21, 1/22, 1/24, 3, 5, 7, 9, 11; улица Ыкылас, микрорайон "Таугуль": 1, 1А, 1Б, 1В, 2, 3, 3А, 5, 6, 6А, 6/2, 6Г, 7, 7А, 7Б, 7Д, 7Е, 7/2, 8, 8А, 8Б, 8В, 8Е, 8/1, 8/2, 8/3,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554</w:t>
      </w:r>
    </w:p>
    <w:p>
      <w:pPr>
        <w:spacing w:after="0"/>
        <w:ind w:left="0"/>
        <w:jc w:val="both"/>
      </w:pPr>
      <w:r>
        <w:rPr>
          <w:rFonts w:ascii="Times New Roman"/>
          <w:b w:val="false"/>
          <w:i w:val="false"/>
          <w:color w:val="000000"/>
          <w:sz w:val="28"/>
        </w:rPr>
        <w:t>
      Центр: город Алматы, микрорайон "Мамыр-1", 21/1, здание Учреждения "Международный транспортно-гуманитарный университет".</w:t>
      </w:r>
    </w:p>
    <w:p>
      <w:pPr>
        <w:spacing w:after="0"/>
        <w:ind w:left="0"/>
        <w:jc w:val="both"/>
      </w:pPr>
      <w:r>
        <w:rPr>
          <w:rFonts w:ascii="Times New Roman"/>
          <w:b w:val="false"/>
          <w:i w:val="false"/>
          <w:color w:val="000000"/>
          <w:sz w:val="28"/>
        </w:rPr>
        <w:t>
      Границы избирательного участка: микрорайон "Мамыр-1": 29, 29/1, 29/2, 29/3, 29/4, 29/5, 29/6, 29/7, 29/8; микрорайон "Мамыр-4": 311, 312, 313, 314, 315.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565</w:t>
      </w:r>
    </w:p>
    <w:p>
      <w:pPr>
        <w:spacing w:after="0"/>
        <w:ind w:left="0"/>
        <w:jc w:val="both"/>
      </w:pPr>
      <w:r>
        <w:rPr>
          <w:rFonts w:ascii="Times New Roman"/>
          <w:b w:val="false"/>
          <w:i w:val="false"/>
          <w:color w:val="000000"/>
          <w:sz w:val="28"/>
        </w:rPr>
        <w:t>
      Центр: город Алматы, микрорайон "Достык", улица Садвакасова, 27, здание коммунального государственного учреждения "Общеобразовательная школа №153"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Аккогершин, микрорайон "Достык": 1/37, 2, 3, 4, 5, 6, 7, 8, 8 корпус 1, 9, 9А, 10, 11, 11А, 12, 13, 14, 15, 16, 17, 18, 19, 20, 20/1, 21, 22, 23, 24, 25, 26, 27, 27А, 28, 29, 29/1, 30, 30А, 31, 31Б, 32, 33, 33 корпус 1, 34, 35, 37, 38, 39, 40, 41, 42, 43, 44, 45, 46, 46/1, 47, 48, 49, 50, 51, 53, 53А, 54, 55, 57, 58, 59, 60, 61, 62, 63, 64, 65, 65А, 66, 67, 67/1, 68, 70, 71, 73, 74, 76, 78, 80, 82; улица Карахан, микрорайон "Достык": 1, 1А, 3, 4, 5, 5 корпус 1, 7/33, 8, 11, 12, 13, 13А, 14, 15, 16, 17, 18, 19, 20, 21, 22, 23, 24, 28, 29, 29А, 31, 33, 34, 35, 36, 37, 39, 40, 41, 42, 43, 44, 44А, 45, 46, 47, 47А, 48, 50, 51, 52, 53, 54, 56, 58, 60, 62, 64, 66, 68, 70, 72, 74, 76А, 78; улица Каргалинская, микрорайон "Достык": 4, 4 корпус 2, 6, 8, 9, 9 корпус 1, 10, 11, 12, 13А, 14, 14А, 15А, 16, 17, 20, 22, 26, 28, 28А, 29, 32, 34, 35, 36; улица Кеменгер, микрорайон "Достык": 1, 2, 3, 4, 4/3, 5, 6, 7, 8, 8А, 9, 10, 11, 12, 13, 14, 15, 16, 17, 18, 19, 20, 21, 22, 23, 24, 25, 26, 27, 27А, 29, 30, 31, 31А, 32, 33, 34, 35, 36, 37, 38, 39, 40, 41, 42, 44, 45, 46, 46А, 47, 49, 50, 51, 53, 53А, 53Б, 55, 56, 57, 57А, 57Б, 58, 60, 60 корпус1, 62, 64, 65, 66, 66/1, 66/2, 67, 70; улица Манат, микрорайон "Достык": 1А, 2, 3, 4, 5, 6, 6А, 6 корпус 1, 7, 8, 9, 10, 11, 12, 12/17, 13, 14, 15, 16, 16А, 17, 18, 19, 20, 21, 22, 23, 25, 26, 26А, 28, 29, 29А, 30, 31, 31А, 32, 32А, 33А, 34, 35, 36, 37, 38, 39, 40, 41, 42, 43, 44, 45, 45А, 46, 47, 48, 49, 50, 51, 51А, 52, 54, 56, 58, 60, 62; улица Яссауи, микрорайон "Достык": 11, 12, 14, 16, 17, 18/23, 19, 20, 21/15, 22, 25, 25А, 30, 31, 35, 36, 41, 42, 44, 50; улица Садвакасова, микрорайон "Достык": 18, 24, 30, 32, 34, 40, 42, 46, 52, 54; улица Серегина, микрорайон "Достык": 1, 2, 3, 4, 6, 7, 8, 9, 9 корпус 1, 10, 11, 12, 13, 13 корпус 1, 14, 14 корпус 1, 15, 16/10, 17, 18, 19, 19А, 20, 21А, 21/15, 24, 25, 26, 27, 28, 29, 31, 33, 34, 35, 36, 36А, 37, 38, 39, 40, 41, 41 корпус 1, 42, 43, 44, 45, 46, 47, 49, 50, 51, 52, 53, 54, 55, 56, 58, 58А, 59, 60, 61, 62, 63, 64, 65, 66, 66А, 67, 68, 69, 70, 71, 72А, 72, 73, 76; улица Сыйластык, микрорайон "Достык": 2, 4, 6, 8, 8А, 8Б, 10, 12, 16, 18, 20А, 20/42, 22, 22А, 24, 26, 28, 30, 32, 34, 36, 38, 40, 42, 44, 46, 48, 50, 52, 54, 56, 58, 60, 62, 64, 66, 68, 68 корпус 1, 70, 72, 74, 76, 78, 78А, 80, 80А, 80Б; улица Тауке хан, микрорайон "Достык": 9, 11А, 14, 16, 21, 21 корпус 1, 22, 23, 28, 29, 34, 34 корпус 1, 35, 35А, 40; улица Трудовая, микрорайон "Достык": 1, 1А, 3, 5А, 7, 7А, 9, 11, 13, 15, 17, 19, 21, 21А, 23, 25, 27, 29, 31, 33, 33А, 35, 37, 39, 41, 43, 45, 47, 49, 53, 53А, 57; улица Фарида Шарипова, микрорайон "Достык": 11, 12, 16А, 17, 21, 22, 23/48, 27, 28, 33, 34, 34/1, 40, 41, 42.</w:t>
      </w:r>
    </w:p>
    <w:p>
      <w:pPr>
        <w:spacing w:after="0"/>
        <w:ind w:left="0"/>
        <w:jc w:val="both"/>
      </w:pPr>
      <w:r>
        <w:rPr>
          <w:rFonts w:ascii="Times New Roman"/>
          <w:b w:val="false"/>
          <w:i w:val="false"/>
          <w:color w:val="000000"/>
          <w:sz w:val="28"/>
        </w:rPr>
        <w:t>
      Избирательный участок №582</w:t>
      </w:r>
    </w:p>
    <w:p>
      <w:pPr>
        <w:spacing w:after="0"/>
        <w:ind w:left="0"/>
        <w:jc w:val="both"/>
      </w:pPr>
      <w:r>
        <w:rPr>
          <w:rFonts w:ascii="Times New Roman"/>
          <w:b w:val="false"/>
          <w:i w:val="false"/>
          <w:color w:val="000000"/>
          <w:sz w:val="28"/>
        </w:rPr>
        <w:t>
      Центр: город Алматы, улица Кабдолова, 12, здание государственного коммунального казенного предприятия "Алматинский технологический колледж"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Толе би: 298, 298/1, 298/3, 298/5, 298/6, 298/7; улица Утеген батыра: 11Д корпус 10, 11Д корпус 6, 11Д корпус 7, 11Д корпус 8, 11Д корпус 9, 17Б корпус 1, 17Б корпус 2, 17Б корпус 3, 17Б корпус 4, 17/3,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583</w:t>
      </w:r>
    </w:p>
    <w:p>
      <w:pPr>
        <w:spacing w:after="0"/>
        <w:ind w:left="0"/>
        <w:jc w:val="both"/>
      </w:pPr>
      <w:r>
        <w:rPr>
          <w:rFonts w:ascii="Times New Roman"/>
          <w:b w:val="false"/>
          <w:i w:val="false"/>
          <w:color w:val="000000"/>
          <w:sz w:val="28"/>
        </w:rPr>
        <w:t>
      Центр: город Алматы, микрорайон "Аксай-2", 69А, здание коммунального государственного учреждения "Общеобразовательная школа №121"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"Аксай-5": 1, 1А, 2, 3Б , 3Г, 3Г корпус 1, 25, 25 корпус 1, 25 корпус 6, 25 корпус 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584</w:t>
      </w:r>
    </w:p>
    <w:p>
      <w:pPr>
        <w:spacing w:after="0"/>
        <w:ind w:left="0"/>
        <w:jc w:val="both"/>
      </w:pPr>
      <w:r>
        <w:rPr>
          <w:rFonts w:ascii="Times New Roman"/>
          <w:b w:val="false"/>
          <w:i w:val="false"/>
          <w:color w:val="000000"/>
          <w:sz w:val="28"/>
        </w:rPr>
        <w:t>
      Центр: город Алматы, микрорайон "Таугуль-3", улица Шаймерденова, 21, здание коммунального государственного учреждения "Школа-гимназия Жаңа Ғасыр №175"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Аскарова: 4, 6, 8, 10, 10А, 14/2, 14/3: улица Центральная: 47, 51; дом отдыха "Каргалы": 10, 11 , 12, 15, 15А, 16, 19; улица Жандосова: 184, 184А, 184Б, 184В, 184В блок 1, 186; Садоводческое товарищество "Садовод": 11, 12, 53, 54, 131, 135, 136, 139, 140, 142, 144, 148, 151, 152, 154, 160, 162А, 163, 163/1, 167, 170, 171, 172, 177, 184, 186, 187, 192, 193, 196, 199, 203, 211; Садоводческое товарищество "Ветеран": 2, 3, 5, 7, 8, 9, 10, 12; Садоводческое товарищество "Восход": 10, 11, 13, 13/1, 17, 17/1, 18, 19/2, 21/1, 22, 23, 23/1, 24, 24/1, 26, 28/3, 31; Тепличное хозяйство: 1А, 1, 2, 3, 4, 5; улица Торайгырова: 53/10, 53/11, 53/15, 53/17, 53/20, 53/21, 53/35, 53/39, 53/44, 53/60, 57; улица Жазылбека: 1/5, 1, 1/6, 2, 3, 4, 5, 6, 7, 8, 9, 9/8, 10, 11, 12, 13/1, 13, 14, 15, 16, 17/8, 17/15, 17, 17/21, 20; микрорайон "Таугуль-3": 148Б; улица Ыкылас, микрорайон "Таугуль": 127А, 130, 133, 133/5.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585</w:t>
      </w:r>
    </w:p>
    <w:p>
      <w:pPr>
        <w:spacing w:after="0"/>
        <w:ind w:left="0"/>
        <w:jc w:val="both"/>
      </w:pPr>
      <w:r>
        <w:rPr>
          <w:rFonts w:ascii="Times New Roman"/>
          <w:b w:val="false"/>
          <w:i w:val="false"/>
          <w:color w:val="000000"/>
          <w:sz w:val="28"/>
        </w:rPr>
        <w:t>
      Центр: город Алматы, улица Цветочная, 1/14, здание товарищества с ограниченной ответственностью "JOO High School".</w:t>
      </w:r>
    </w:p>
    <w:p>
      <w:pPr>
        <w:spacing w:after="0"/>
        <w:ind w:left="0"/>
        <w:jc w:val="both"/>
      </w:pPr>
      <w:r>
        <w:rPr>
          <w:rFonts w:ascii="Times New Roman"/>
          <w:b w:val="false"/>
          <w:i w:val="false"/>
          <w:color w:val="000000"/>
          <w:sz w:val="28"/>
        </w:rPr>
        <w:t>
      Границы избирательного участка: улица Аманжол, микрорайон "Таугуль": 14, 16, 18, 22, 24, 26, 28, 30, 32, 36, 38, 46, 48, 48А, 48Б, 50А, 52, 60; улица Мустай Карим, микрорайон "Таугуль": 1, 1В, 2, 2А, 2Б, 2/7, 2/8, 3, 4, 5, 6, 7, 8, 9, 10, 11, 11А, 11Б, 12, 12/1, 12/2, 12/11, 12/12, 12/13, 12/14, 12/15, 12/16, 12/17, 12/18, 12Д, 12/22, 12/6, 12/7, 12/8, 12/9, 13, 13А, 14, 16, 17/4, 20, 21, 26, 28, 29, 31, 33, 35, 39, 44 52, 60, 69; микрорайон "Астана": 1/2, 1/3, 1/4, 1/5, 1/6, 1/13, 1/18, 1/18 корпус 1, 1/19, 1/19 корпус 1, 1/19 корпус 2, 3, 3А, 3Б, 3Г, 4, 6, 7, 7А, 7/1, 7/2, 7/3, 8/1, 9, 10, 10А, 11, 11А, 12, 13, 14, 15, 16, 17, 19, 21, 22, 25, 28, 29, 33, 35, 37, 38, 39, 40/1; улица Цветочная, микрорайон "Таугуль": 1/16.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586</w:t>
      </w:r>
    </w:p>
    <w:p>
      <w:pPr>
        <w:spacing w:after="0"/>
        <w:ind w:left="0"/>
        <w:jc w:val="both"/>
      </w:pPr>
      <w:r>
        <w:rPr>
          <w:rFonts w:ascii="Times New Roman"/>
          <w:b w:val="false"/>
          <w:i w:val="false"/>
          <w:color w:val="000000"/>
          <w:sz w:val="28"/>
        </w:rPr>
        <w:t>
      Центр: город Алматы, улица Утеген батыра, 11А, здание товарищества с ограниченной ответственностью "Медицинский центр "ХАК".</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624</w:t>
      </w:r>
    </w:p>
    <w:p>
      <w:pPr>
        <w:spacing w:after="0"/>
        <w:ind w:left="0"/>
        <w:jc w:val="both"/>
      </w:pPr>
      <w:r>
        <w:rPr>
          <w:rFonts w:ascii="Times New Roman"/>
          <w:b w:val="false"/>
          <w:i w:val="false"/>
          <w:color w:val="000000"/>
          <w:sz w:val="28"/>
        </w:rPr>
        <w:t>
      Центр: город Алматы, микрорайон "Аксай-1", 26, здание коммунального государственного учреждения "Школа-гимназия №133"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"Аксай-1": 11, 11/10, 12, 13, 14, 15, 15А, 16, 17, 17А, 18, 19, 20, 21, 22, 23, 24, 25, 27, 29; проспект Райымбека: 522/1.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702</w:t>
      </w:r>
    </w:p>
    <w:p>
      <w:pPr>
        <w:spacing w:after="0"/>
        <w:ind w:left="0"/>
        <w:jc w:val="both"/>
      </w:pPr>
      <w:r>
        <w:rPr>
          <w:rFonts w:ascii="Times New Roman"/>
          <w:b w:val="false"/>
          <w:i w:val="false"/>
          <w:color w:val="000000"/>
          <w:sz w:val="28"/>
        </w:rPr>
        <w:t>
      Центр: город Алматы, микрорайон "Тастак-1", улица Фурката, 26А, здание коммунального государственного учреждения "Школа-гимназия №130 имени Ильяса Жансугурова"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"Тастак-1": 1, 1/1, 2, 3, 6А, 6Б, 6, 7, 8, 9, 10; улица Сурикова: 52, 55, 59, 61; улица Вилюйская: 54, 56, 84, 86, 88А, 88 ; проспект Райымбека: 348/1 корпус 13, 348/1 корпус 14, 348/1 корпус 15, 348/2 корпус 1, 348/2 корпус 2, 348/2; улица Фурката: 59А, 60, 60А, 61, 62, 63, 63А, 64, 65, 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703</w:t>
      </w:r>
    </w:p>
    <w:p>
      <w:pPr>
        <w:spacing w:after="0"/>
        <w:ind w:left="0"/>
        <w:jc w:val="both"/>
      </w:pPr>
      <w:r>
        <w:rPr>
          <w:rFonts w:ascii="Times New Roman"/>
          <w:b w:val="false"/>
          <w:i w:val="false"/>
          <w:color w:val="000000"/>
          <w:sz w:val="28"/>
        </w:rPr>
        <w:t>
      Центр: город Алматы, улица Сулейменова, 16, здание коммунального государственного учреждения "Общеобразовательная школа №72"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"Таугуль-1": 32, 33, 34, 41, 42, 43, 44, 45, 46; улица Сулейменова: 18, 24; улица Тунтубаева: 10, 12, 16, 18, 20, 22, 24; улица Талды-курганская: 15, 19, 21, 23, 25; улица Вишневского 2-АЯ : 44; улица Навои: 37, 39, 59В, 61А.</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