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05a" w14:textId="58de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Турксибского района города Алматы от 21 июня 2017 года № 03 "Об утверждении Правил выдачи служебного удостоверения коммунального государственного учреждения "Аппарат акима Турксибского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27 июля 2020 года № 01. Зарегистрировано Департаментом юстиции города Алматы 30 июля 2020 года № 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Турксибского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от 21 июня 2017 года № 03 "Об утверждении Правил выдачи служебного удостоверения коммунального государственного учреждения "Аппарат акима Турксибского района города Алматы" и его описания" (зарегистрировано в Реестре государственной регистрации нормативных правовых актов от 17 июля 2017 года № 1394, опубликовано в газетах "Алматы Ақшамы" 22 июля 2017 года № 85 (5434) и "Вечерний Алматы" 22 июля 2017 года № 87-88 (13243-13244).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Казахстна и на официальном интернет-ресурсе аппарата акима Турксибского района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Турксибского района города Алматы Торламбаева Б.О.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