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74f5" w14:textId="88e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избирательного участка и внесении изменений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4 августа 2020 года № 02. Зарегистрировано Департаментом юстиции города Алматы 7 августа 2020 года за № 1629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Алмалинского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 территории Алмалинского района города Алматы избирательный участок № 117.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11 апреля 2019 года № 01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11 апреля 2019 года № 1538, опубликовано в газетах "Алматы ақшамы" от 13 апреля 2019 года № 43-44 (5707) и "Вечерний Алматы" от 13 апреля 2019 года № 42-43 (13518-13519)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 текст "Избирательный участок № 117 Центр: город Алматы, проспект Сейфуллина, 473, Республиканское государственное учреждение "Учреждение ЛА 155/1".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Алмалинского района города Алматы"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Алмалинского района Абилкакову К.К.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