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0091f" w14:textId="e1009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Алматы от 13 декабря 2019 года № 420 "О бюджете города Алматы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LXXI сессии маслихата города Алматы VI созыва от 20 ноября 2020 года № 511. Зарегистрировано Департаментом юстиции города Алматы 23 ноября 2020 года № 1666.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 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6,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ноября 2020 № 742 "О корректировке показателей республиканского бюджета на 2020 год и внесении изменений и дополнений в постановление Правительства Республики Казахстан от 6 декабря 2019 года № 908 "О реализации Закона Республики Казахстан "О республиканском бюджете на 2020 – 2022 годы"", по инициативе депутатов, маслихат города Алматы VI-го созыва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Алматы от 13 декабря 2019 года № 420 "О бюджете города Алматы на 2020-2022 годы" (зарегистрировано в Реестре государственной регистрации нормативных правовых актов за № 1601, опубликовано 21 декабря 2019 года в газете "Алматы ақшамы" № 152-153 и 21 декабря 2019 года в газете "Вечерний Алматы" № 152-153)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Алматы на 2020-2022 годы согласно приложениям 1, 2 и 3 к настоящему решению,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783 562 551,9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556 310 122,9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8 800 000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9 806 071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208 646 358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867 847 005,9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19 504 287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41 110 033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41 844 680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-144 898 774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144 898 774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в бюджете города расходы на государственные услуги общего характера в сумме 7 390 445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расходы на оборону в размере 3 570 902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расходы по обеспечению общественного порядка, безопасности, правовой, судебной, уголовно-исполнительной деятельности в сумме 21 399 093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расходы на образование в сумме 197 840 519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расходы на здравоохранение в сумме 81 237 277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расходы на социальную помощь и социальное обеспечение в сумме 33 934 902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расходы на жилищно-коммунальное хозяйство в сумме 173 129 087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расходы на культуру, спорт, туризм и информационное пространство в сумме 24 019 747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расходы на топливно-энергетический комплекс и недропользование в сумме 10 314 216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расходы на сельское, водное, лесное, рыбное хозяйство, особо охраняемые природные территории, охрана окружающей среды и животного мира, земельные отношения в сумме 16 474 522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Утвердить расходы на промышленность, архитектурную, градостроительную и строительную деятельность в сумме 8 188 461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расходы на транспорт и коммуникации в сумме78 236 399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Утвердить расходы на прочие расходы в сумме 84 733 542 тысячи тенге.".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Аппарату Маслихата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решения возложить на председателя постоянной комиссии по экономике и бюджету маслихата города Алматы Козлова С.А. и заместителя акима города Алматы Усерова И.Е. (по согласованию).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 внеочередной LXXI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Алматы 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Банщиков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2020 года № 511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2019 года № 420</w:t>
            </w:r>
          </w:p>
        </w:tc>
      </w:tr>
    </w:tbl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Алматы на 2020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783 562 551,9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556 310 122,9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359 956 446,9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160 885 915,9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199 070 531,0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130 755 507,0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130 755 507,0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39 197 981,0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24 804 083,0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11 138 298,0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22 911 782,0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15 117 465,0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5 220 754,0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3 488 406,0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3 488 406,0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1 103 870,0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5 975 323,0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5 975 323,0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1 720 807,0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1 720 807,0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9 806 071,0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6 454 426,0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6 454 426,0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3 351 645,0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351 645,0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208 646 358,0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208 646 358,0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208 646 358,0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867 847 005,9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7 390 445,0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2 628 122,0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1 829 337,0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749 580,0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3 198 786,0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в городе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2 405 121,0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793 665,0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271 368,0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271 368,0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активов города республиканского значения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396 563,0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350 998,0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бюджета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бюджета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524 793,0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экономической политики, планирования и исполнения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522 333,0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религии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3 570 902,0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1 198 762,0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1 198 762,0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867 088,0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867 088,0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1 296 906,0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21 399 093,0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16 350 685,0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14 824 227,0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1 508 458,0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1 791 350,0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крематориев с кладбищами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1 791 350,0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3 184 759,0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3 184 759,0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197 840 519,0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24 849 018,0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2 038 687,0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22 810 331,0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4 942 073,0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детских дошкольных организаций в городе Алматы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2 316 633,0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2 625 440,0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32 989 970,0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организаций среднего образования в городе Алматы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5 875 887,0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26 906 691,0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2 718 482,0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2 325 419,0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393 063,0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95 713 372,0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86 330 456,0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3 675 631,0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3 264 345,0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2 408 940,0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474 451,0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474 451,0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15 532 297,0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15 504 730,0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386 414,0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386 414,0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5 491 051,0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5 491 051,0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14 668 989,0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443 712,0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898 473,0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2 754 533,0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404 695,0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311 865,0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9 369 643,0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81 237 277,0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21 727 397,0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общественного здоровья в городе Алматы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1 754 443,0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общественного здоровья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19 972 954,0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9 774 874,0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9 534 720,0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3 267 449,0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3 267 449,0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402 113,0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402 113,0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спецмедснабжения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46 029 140,0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здоровья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2 454 535,0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общественного здоровья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общественного здоровья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43 377 153,0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33 934 902,0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1 513 067,0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благосостояния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1 513 067,0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социального благосостояния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8 694 118,0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799 491,0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5 602 444,0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1 176 230,0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731 639,0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1 200 714,0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1 026 673,0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614 219,0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614 219,0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3 006 710,0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3 006 710,0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социального благосостояния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14 715 319,0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7 917 809,0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2 455 548,0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1 304 390,0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2 101 891,0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307 606,0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393 072,0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предпринимательству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социального благосостояния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занятости, труда и миграции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1 209 832,0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1 015 635,0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802 677,0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163 129 087,0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75 969 774,0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67 386 641,0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8 583 133,0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2 329 010,0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1 323 740,0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1 005 270,0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жилищной политики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2 391 358,0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обеспечения безопасной эксплуатации опасных технических устройств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1 345 693,0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924 734,0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социального благосостояния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12 145 106,0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12 145 106,0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2 324 230,0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2 324 230,0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зеленой экономики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1 648 617,0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1 648 617,0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13 650 982,0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инфраструктурного развития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12 699 354,0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710 490,0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51 470 888,0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1 677 226,0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11 886 051,0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37 557 332,0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741 562,0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741 562,0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24 019 747,0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6 755 368,0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3 943 037,0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844 753,0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1 295 192,0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671 386,0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7 225 423,0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1 078 961,0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4 380 988,0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государственных городских спортивных организаций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1 584 556,0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1 410 060,0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1 377 643,0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3 390 687,0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3 390 687,0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культуры города республиканского значения, столицы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1 099 968,0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704 272,0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395 696,0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774 472,0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648 001,0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850 742,0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общественного развития на местном уровне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602 244,0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1 614 070,0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1 432 152,0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10 314 216,0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10 314 216,0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10 314 216,0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11 474 522,0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реcпубликанского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2 640 981,0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физическим и юридическим лицам затрат на закладку и выращивание уничтоженных плодово-ягодных культур, зараженных бактериальным ожогом плодовых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575 914,0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1 439 059,0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зеленой экономики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631 309,0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631 309,0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зеленой экономики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7 951 106,0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и развития зеленой экономики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оздоровлению окружающей среды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2 140 596,0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экосистемы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5 083 616,0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471 143,0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8 188 461,0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5 380 861,0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2 668 312,0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2 712 549,0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городского планирования и урбанистики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2 457 793,0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479 913,0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1 977 880,0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градостроительного контроля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градостроительного и земельного контроля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345 227,0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70 435 142,0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36 846 256,0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21 484 809,0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15 361 447,0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33 588 886,0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2 650 107,0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метрополитеном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5 055 980,0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23 707 818,0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2 174 581,0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46 182 783,0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2 107 315,0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2 107 315,0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682 888,0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682 888,0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9 147 527,0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1 427 209,0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6 356 583,0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1 202 382,0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4 735 287,0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административных зданий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4 735 287,0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зеленой экономики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1 827 837,0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1 827 837,0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10 424 228,0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инженерной инфраструктуры в рамках Программы развития регионов до 2025 года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1 965 731,0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8 458 497,0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2 252 765,0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2 252 765,0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бюджета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12 325 942,0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1 231 630,0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1 231 630,0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819 945,0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промышленности, инвестиций и сельского хозяйства,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475 927,0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344 018,0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627 419,0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627 419,0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1 124 756,0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бюджета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1 124 756,0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1 120 381,0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187 605 153,9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бюджета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187 605 153,9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60 969,9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171 705 010,0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14 525 037,0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764 473,3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549 663,7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19 504 287,0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19 507 336,0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жилищной политики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Казахстана" для предоставления жилищных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4 507 336,0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4 507 336,0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АО "Фонд развития предпринимательства "Даму"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городе республиканского значения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1 507 336,0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метного бюджета специализированным организациям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41 110 033,0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41 844 680,0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7 801 257,0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7 801 257,0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на строительство метрополитена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7 801 257,0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34 043 423,0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16 437 382,0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16 437 382,0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10 183 238,0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10 183 238,0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городского планирования и урбанистики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жилищной политики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734 647,0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734 647,0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571 894,0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-144 898 774,0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144 898 774,0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