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75801" w14:textId="4975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Успенского районного маслихата от 13 апреля 2016 года № 10/2 "Об утверждении дополнительного порядка проведения мирных собраний, митингов, шествий, пикетов и демонстраций"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15 июля 2020 года № 299/61. Зарегистрировано Департаментом юстиции Павлодарской области 28 июля 2020 года № 6875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Успенский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от 13 апреля 2016 года № 10/2 "Об утверждении дополнительного порядка проведения мирных собраний, митингов, шествий, пикетов и демонстраций" (зарегистрировано в Реестре государственной регистрации нормативных правовых актов за № 5107, опубликовано 13 мая 2016 года в информационно-правовой системе "Әділет").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Успенского районного маслихата по вопросам социальной политики и законности.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Успенского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Успенского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