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91679" w14:textId="71916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Павлодарского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23 декабря 2020 года № 78/365. Зарегистрировано Департаментом юстиции Павлодарской области 29 декабря 2020 года № 7132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Павлодарский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2020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Павлодарского района, подъемное пособие в сумме, равной стократному месячному расчетному показателю.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в 2020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Павлодарского района, бюджетный кредит для приобретения или строительства жилья в сумме, не превышающей одну тысячу пятисоткратного размера месячного расчетного показателя.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от 11 февраля 2020 года № 66/290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Павлодарского района на 2020 год" (зарегистрированное в Реестре государственной регистрации нормативных правовых актов за № 6728, опубликованное 21 февраля 2020 года в Эталонном контрольном банке нормативных правовых актов Республики Казахстан в электронном виде).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районного маслихата по вопросам социальной сферы, законности, соблюдения прав граждан.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Павлодарского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Павлодарского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