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39489" w14:textId="b83948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акима Павлодарского района от 19 июня 2020 года № 1-ш "Об образовании избирательных участков на территории Павлодарского района"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Павлодарского района Павлодарской области от 28 сентября 2020 года № 2-ш. Зарегистрировано Департаментом юстиции Павлодарской области 5 октября 2020 года № 6973. Утратило силу решением акима Павлодарского района Павлодарской области от 1 июня 2026 года № 2-р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акима Павлодарского района Павлодарской области от 01.06.2026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2-р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его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от 23 января 2001 года "О местном государственном управлении и самоуправлении в Республике Казахстан", аким Павлодарского района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Павлодарского района от 19 июня 2020 года № 1-ш "Об образовании избирательных участков на территории Павлодарского района" (зарегистрировано в Реестре государственной регистрации нормативных правовых актов за № 6862, опубликовано 17 июля 2020 года в Эталонном контрольном банке нормативных правовых актов Республики Казахстан в электронном виде) следующее изменение: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избирательный участок № 396 изложить в новой редакции: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"Центр избирательного участка: село Ефремовка, улица Школьная, 2, здание Ефремовской средней общеобразовательной школы;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 Ефремовка, Даниловка Ефремовского сельского округа.".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руководителя аппарата акима района.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Павлодарского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Шугаев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Павлодарской районной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территориальной избирательной комиссии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Акимбеков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"28" сентября 2020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