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cd0797" w14:textId="9cd079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мест для размещения агитационных печатных материалов и предоставлении кандидатам помещений для встреч с избирателями на территории Павлодарского района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Павлодарского района Павлодарской области от 10 сентября 2020 года № 293/9. Зарегистрировано Департаментом юстиции Павлодарской области 28 сентября 2020 года № 6965.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пунктами 4, 6 </w:t>
      </w:r>
      <w:r>
        <w:rPr>
          <w:rFonts w:ascii="Times New Roman"/>
          <w:b w:val="false"/>
          <w:i w:val="false"/>
          <w:color w:val="000000"/>
          <w:sz w:val="28"/>
        </w:rPr>
        <w:t>статьи 28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от 28 сентября 1995 года "О выборах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Закона Республики Казахстан от 23 января 2001 года "О местном государственном управлении и самоуправлении в Республике Казахстан", подпунктом 4)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46 Закона Республики Казахстан от 6 апреля 2016 года "О правовых актах", акимат Павлодарского района ПОСТАНОВЛЯЕТ: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Определить совместно с Павлодарской районной территориальной избирательной комиссией места для размещения агитационных печатных материалов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Предоставить кандидатам на договорной основе помещения для встреч с избирателями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Павлодарского района от 6 марта 2015 года № 85/3 "Об определении мест для размещения агитационных печатных материалов и предоставлении помещений для проведения встреч кандидатов с избирателями" (зарегистрировано в Реестре государственной регистрации нормативных правовых актов за № 4369, опубликовано 19 марта 2015 года в районных газетах "Заман тынысы" и "Нива").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руководителя аппарата акима Павлодарского района Оспанову А.Т.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со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Павлодарского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Шугаев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"СОГЛАСОВАНО"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Павлодарской районной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территориальной избирательной комиссии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Акимбеков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"10" сентября 2020 года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сентября 2020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293/9</w:t>
            </w:r>
          </w:p>
        </w:tc>
      </w:tr>
    </w:tbl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Места для размещения агитационных печатных материалов на территории Павлодарского района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постановления акимата Павлодарского района Павлодарской области от 04.06.2026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195/6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каледнарных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населенного пункта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Место размещения агитационных печатных материалов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стендов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Пресное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Ауэзова, 3 (возле здания государственного казенного коммунального предприятия "Дом культуры села Чернорецк аппарата акима Чернорецкого сельского округа Павлодарского района")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Ауэзова, 2 (возле автобусной остановки)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Караколь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Абая, 10 (возле магазина "Тулпар")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Достык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Школьная, 41 (возле магазина "Достық")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Школьная, 28 (возле автобусной остановки)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Чернорецк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Трунова, 20 (возле магазина "Фарида")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1 Мая, 82/1 (возле магазина)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Набережное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Украинская, 40 (возле магазина "Мадис")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пересечении улиц Целинная и Аульная (возле здания коммунального государственного учреждения "Чернорецкая средняя общеобразовательная школа № 2" отдела образования Павлодарского района, управления образования Павлодарской области)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Мира, 18 А (возле здания коммунального госудаственного казенного предприятия "Ясли-сад "Балбөбек" села Набережное" отдела образования Павлодарского района, управления образования Павлодарской области)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 кала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Центральная (возле магазина "Қарлығаш")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Сычевка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Набережная, 29 (возле жилого дома)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Целинная, 1 (возле магазина "Центральный")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Новочерноярка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Юбилейная, 2 (возле магазина "Гурман")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Черноярка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Школьная, 32/1 (возле магазина "Радуга")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Мичурино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Тәуелсіздік, 2/2 (возле магазина "Глебушка")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Тәуелсіздік, 15 (возле центральной остановки)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Госплемстанция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Октябрьская, 16/1 (возле торгового дома "Самал")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Октябрьская, 24/1 (возле минимаркета)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Үміт апа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Абая, 10 (возле здания </w:t>
            </w:r>
          </w:p>
          <w:bookmarkEnd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коммунального государственного учреждения "Жамбылская начальная школа" отдела образования Павлодарского района, управления образования Павлодарской области)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Зангар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Школьная, 1 (возле здания коммунального государственного учреждения "Зангарская средняя общеобразовательная школа" отдела образования Павлодарского района, управления образования Павлодарской области)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1 Мая (возле остановочного павильона)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Коряковка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Ветеранов, 1 (возле здания коммунального государственного учреждения "Коряковская начальная школа" отдела образования Павлодарского района, управления образования Павлодарской области)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Аккудык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Целинная, 20/2 (возле здания клуба государственного казенного коммунального предприятия "Дом культуры села Луганск аппарата акима Луганского сельского округа Павлодарского района")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Богдановка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Чапаева, 111/1 (возле здания клуба государственного казенного коммунального предприятия "Дом культуры села Луганск аппарата акима Луганского сельского округа Павлодарского района")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Луганск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Тәуелсіздік, 54 (возле здания Дома культуры производственного кооператива "Луганск")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Советская, 43 (возле здания дома быта)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Тәуелсіздік, 48 (возле здания врачебной амбулатории села Луганск "Поликлиника Павлодарского района" акимата Павлодарской области)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Рождественка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Абая, 51 (возле здания государственного казенного коммунального предприятия "Дом культуры села Розовка аппарата акима Рождественского сельского округа Павлодарского района")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Розовка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Абая, 38 Б (возле здания государственного казенного коммунального предприятия "Дом культуры села Розовка аппарата акима Рождественского сельского округа Павлодарского района")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Каирбека Жусупова, 27 (возле здания государственного казенного коммунального предприятия "Дом культуры села Розовка аппарата акима Рождественского сельского округа Павлодарского района")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Абая, 38 А (возле здания государственного учреждения "Аппарат акима Рождественского сельского округа Павлодарского района")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Ефремовка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Абая, 30 А (возле здания государственного учреждения "Аппарат акима села Ефремовка Павлодарского района")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Школьная, 7 (возле жилого дома)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Абая, 45 (возле магазина "Сигнал")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Кемеңгер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Тәуелсіздік, 30 (возле здания государственного казенного коммунального предприятия "Павлодарский районный Дом культуры" отдела культуры, физической культуры и спорта Павлодарского района)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Кубанская, 14 (возле магазина "Ас-Ай")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Достық, 31 (возле магазина "Дархан")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Тәуелсіздік, 23 (возле здания сельского отделения почтовой связи)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Тәуелсіздік (возле автобусной остановки № 1)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Красноармейка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имени К. Сарсекеева, 28 (возле здания железнодорожного вокзала)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Красноармейка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имени К. Сарсекеева (возле автобусной остановки)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Шанды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Абая, 17/2 (возле здания клуба села Шанды государственного казенного коммунального предприятия "Павлодарский районный Дом культуры" отдела культуры, физической культуры и спорта Павлодарского района)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улица Абая (возле автобусной остановки)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Коктобе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 № 13 (возле жилого дома)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Заозерное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Бижана, 33 (возле жилого дома)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Шакат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Ауэзова, 38 (возле здания государственного учреждения "Аппарат акима Шакатского сельского округа Павлодарского района")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К. Абдикова, 5 (возле здания коммунального государственного учреждения "Шакатская средняя общеобразовательная школа" отдела образования Павлодарского района, управления образования Павлодарской области)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Ермагамбетова, 14 (возле магазина "Ниязбек")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Толыбай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 № 34 (возле здания государственного казенного коммунального предприятия "Павлодарский районный Дом культуры" отдела культуры, физической культуры и спорта Павлодарского района)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Маралды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Гагарина, 13 (возле здания государственного казенного коммунального предприятия "Павлодарский районный Дом культуры" отдела культуры, физической культуры и спорта Павлодарского района)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Гагарина, 13/1 (возле здания сельского отделения почтовой связи)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Заря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Абая, 13А (возле здания государственного учреждения "Аппарат акима Заринского сельского округа Павлодарского района")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С. Рымжанова, 10, кв.2 (возле жилого дома)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Молдагуловой, 1 (возле здания государственного казенного коммунального предприятия "Клуб села Заря аппарата акима Заринского сельского округа Павлодарского района")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Бирлик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Толе би, 12 (возле здания коммунального государственного учреждения "Заринская средняя общеобразовательная школа" отдела образования Павлодарского района, управления образования Павлодарской области)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Жертумсык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Исы Байзакова, 10 (возле здания государственного казенного коммунального предприятия "Клуб села Заря аппарата акима Заринского сельского округа Павлодарского района")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Подстепное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Потанина, 41 (возле жилого дома)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Каратогай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Жанкумыс Акишевой, 1 (возле здания коммунального государственного учреждения "Каратогайская начальная школа" отдела образования Павлодарского района, управления образования Павлодарской области)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Айтім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Шонай Асанбайулы, 1 (возле здания 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коммунального государственного учреждения "Кенесская основная общеобразовательная школа" отдела образования Павлодарского района, управления образования Павлодарской области)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Темирханова, 20 (возле здания клуба села Айтім государственного казенного коммунального предприятия "Дом культуры села Новоямышево аппарата акима Кенесского сельского округа Павлодарского района")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Новоямышево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имени Д. Кунаева, 10 (возле здания государственного казенного коммунального предприятия "Дом культуры села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Новоямышево аппарата акима Кенесского сельского округа Павлодарского района")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имени Д. Кунаева, 4 (возле здания государственного учреждения "Аппарат акима Кенесского сельского округа Павлодарского района")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Ольгинка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Тәуелсіздік, 7 (возле здания центральной конторы крестьянского хозяйства "Маяк")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Абая, 15 (возле здания государственного учреждения "Аппарат акима села Ольгинка Павлодарского района")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сентября 2020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293/9</w:t>
            </w:r>
          </w:p>
        </w:tc>
      </w:tr>
    </w:tbl>
    <w:bookmarkStart w:name="z10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Помещения для встреч кандидатов с избирателями на территории Павлодарского района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постановления акимата Павлодарского района Павлодарской области от 04.06.2026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195/6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каледнарных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встречи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Чернорецк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Государственное казенное коммунальное предприятие "Дом культуры села Чернорецк аппарата акима Чернорецкого сельского округа Павлодарского района" (улица Трунова, 3)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Новочерноярка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Государственное казенное коммунальное предприятие "Дом культуры села Новочерноярка аппарата акима Черноярского округа Павлодарского района" (улица Юбилейная, 11)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Мичурино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Государственное казенное коммунальное предприятие "Клуб села Мичурино аппарата акима Мичуринского сельского округа Павлодарского района" (улица Молодежная, 13)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Зангар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Государственное учреждение "Аппарат акима Зангарского сельского округа Павлодарского района" (улица Абылай хана, 4)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Луганск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Дом культуры производственного кооператива "Луганск" (улица Тәуелсіздік, 54)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Розовка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Государственное казенное коммунальное предприятие "Дом культуры села Розовка аппарата акима Рождественского сельского округа Павлодарского района" (улица Абая, 38 Б)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Ефремовка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Государственное учреждение "Аппарат акима села Ефремовка" (улица Абая, 30)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Кемеңгер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Государственное казенное коммунальное предприятие "Павлодарский районный Дом культуры" отдела культуры, физической культуры и спорта Павлодарского района (улица Тәуелсіздік, 30)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Шакат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Государственное учреждение "Аппарат акима Шакатского сельского округа Павлодарского района" (улица Ауэзова, 38)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Заря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Государственное казенное коммунальное предприятие "Клуб села Заря аппарата акима Заринского сельского округа Павлодарского района" (улица Маметовой, 1)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Новоямышево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Государственное казенное коммунальное предприятие "Дом культуры села Новоямышево аппарата акима Кенесского сельского округа Павлодарского района" (улица имени Д. Кунаева, 10)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Ольгинка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Государственное учреждение "Аппарат акима села Ольгинка Павлодарского района" (улица Абая, 15)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Набережное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Государственное казенное коммунальное предприятие "Дом культуры села Набережное аппарата акима Григорьевского сельского округа Павлодарского района" (улица Мира, 14)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