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e3ce" w14:textId="804e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 в организациях Майского района на 2021 год</w:t>
      </w:r>
    </w:p>
    <w:p>
      <w:pPr>
        <w:spacing w:after="0"/>
        <w:ind w:left="0"/>
        <w:jc w:val="both"/>
      </w:pPr>
      <w:r>
        <w:rPr>
          <w:rFonts w:ascii="Times New Roman"/>
          <w:b w:val="false"/>
          <w:i w:val="false"/>
          <w:color w:val="000000"/>
          <w:sz w:val="28"/>
        </w:rPr>
        <w:t>Постановление акимата Майского района Павлодарской области от 11 ноября 2020 года № 291/1. Зарегистрировано Департаментом юстиции Павлодарской области 20 ноября 2020 года № 7041</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подпунктами 7), 8) </w:t>
      </w:r>
      <w:r>
        <w:rPr>
          <w:rFonts w:ascii="Times New Roman"/>
          <w:b w:val="false"/>
          <w:i w:val="false"/>
          <w:color w:val="000000"/>
          <w:sz w:val="28"/>
        </w:rPr>
        <w:t>статьи 9</w:t>
      </w:r>
      <w:r>
        <w:rPr>
          <w:rFonts w:ascii="Times New Roman"/>
          <w:b w:val="false"/>
          <w:i w:val="false"/>
          <w:color w:val="000000"/>
          <w:sz w:val="28"/>
        </w:rPr>
        <w:t xml:space="preserve">, подпунктами 2),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Майского района ПОСТАНОВЛЯЕТ:</w:t>
      </w:r>
    </w:p>
    <w:bookmarkEnd w:id="0"/>
    <w:bookmarkStart w:name="z2" w:id="1"/>
    <w:p>
      <w:pPr>
        <w:spacing w:after="0"/>
        <w:ind w:left="0"/>
        <w:jc w:val="both"/>
      </w:pPr>
      <w:r>
        <w:rPr>
          <w:rFonts w:ascii="Times New Roman"/>
          <w:b w:val="false"/>
          <w:i w:val="false"/>
          <w:color w:val="000000"/>
          <w:sz w:val="28"/>
        </w:rPr>
        <w:t>
      1. Установить квоту рабочих мест:</w:t>
      </w:r>
    </w:p>
    <w:bookmarkEnd w:id="1"/>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организациях Майского района на 2021 год, независимо от организационно-правовой формы и формы собственности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организациях Майского района на 2021 год, независимо от организационно-правовой формы и формы собственности,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по социальным вопросам.</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2021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Майского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Майского района от</w:t>
            </w:r>
            <w:r>
              <w:br/>
            </w:r>
            <w:r>
              <w:rPr>
                <w:rFonts w:ascii="Times New Roman"/>
                <w:b w:val="false"/>
                <w:i w:val="false"/>
                <w:color w:val="000000"/>
                <w:sz w:val="20"/>
              </w:rPr>
              <w:t>11 ноября 2020 года</w:t>
            </w:r>
            <w:r>
              <w:br/>
            </w:r>
            <w:r>
              <w:rPr>
                <w:rFonts w:ascii="Times New Roman"/>
                <w:b w:val="false"/>
                <w:i w:val="false"/>
                <w:color w:val="000000"/>
                <w:sz w:val="20"/>
              </w:rPr>
              <w:t>№ 291/1</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w:t>
      </w:r>
      <w:r>
        <w:br/>
      </w:r>
      <w:r>
        <w:rPr>
          <w:rFonts w:ascii="Times New Roman"/>
          <w:b/>
          <w:i w:val="false"/>
          <w:color w:val="000000"/>
        </w:rPr>
        <w:t>свободы в организациях Майского района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3999"/>
        <w:gridCol w:w="1512"/>
        <w:gridCol w:w="2833"/>
        <w:gridCol w:w="3182"/>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"Май-Сервис" отдела реального сектора экономики Майского района, акимата Майского района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Майского района от</w:t>
            </w:r>
            <w:r>
              <w:br/>
            </w:r>
            <w:r>
              <w:rPr>
                <w:rFonts w:ascii="Times New Roman"/>
                <w:b w:val="false"/>
                <w:i w:val="false"/>
                <w:color w:val="000000"/>
                <w:sz w:val="20"/>
              </w:rPr>
              <w:t>11 ноября 2020 года</w:t>
            </w:r>
            <w:r>
              <w:br/>
            </w:r>
            <w:r>
              <w:rPr>
                <w:rFonts w:ascii="Times New Roman"/>
                <w:b w:val="false"/>
                <w:i w:val="false"/>
                <w:color w:val="000000"/>
                <w:sz w:val="20"/>
              </w:rPr>
              <w:t>№ 291/1</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r>
        <w:br/>
      </w:r>
      <w:r>
        <w:rPr>
          <w:rFonts w:ascii="Times New Roman"/>
          <w:b/>
          <w:i w:val="false"/>
          <w:color w:val="000000"/>
        </w:rPr>
        <w:t>в организациях Майского района на 2021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4336"/>
        <w:gridCol w:w="1504"/>
        <w:gridCol w:w="2695"/>
        <w:gridCol w:w="3028"/>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"Май-Сервис" отдела реального сектора экономики Майского района, акимата Майского района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"Майская районная больница" управления здравоохранения Павлодарской области, акимата Павлодарской области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