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2217" w14:textId="9642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14 августа 2020 года № 2/61. Зарегистрировано Департаментом юстиции Павлодарской области 21 августа 2020 года № 6920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следующие решения Майского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12 мая 2017 года № 2/17 "Об утверждении Правил выдачи служебного удостоверения сотрудникам государственного учреждения "Аппарат маслихата Майского района" и его описание" (зарегистрированное в Реестре государственной регистрации нормативных правовых актов за № 5520, опубликованное 07 июня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09 ноября 2017 года № 2/21 "О внесении изменения в решение Майского районного маслихата от 12 мая 2017 года № 2/17 "Об утверждении Правил выдачи служебного удостоверения сотрудникам государственного учреждения "Аппарат маслихата Майского района" и его описание" (зарегистрированное в Реестре государственной регистрации нормативных правовых актов за № 5686, опубликованное 28 ноября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маслихата Майского района".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