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13f" w14:textId="271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Аққулы района Аққулы от 17 января 2020 года № 1-04/2 "Об установлении ограничительных мероприятий на территории крестьянского хозяйства "Жумабек" расположенного в сельском округе Аққулы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Аққулы района Аққулы Павлодарской области от 30 июля 2020 года № 1-04/5. Зарегистрировано Департаментом юстиции Павлодарской области 6 августа 2020 года № 6886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района Аққулы от 29 мая 2020 года № 1-28/57, аким сельского округа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среди крупного рогатого скота снять ограничительные мероприятия, установленные на территории крестьянского хозяйства "Жумабек" расположенного в сельском округе Аққулы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Аққулы района Аққулы от 17 января 2020 года № 1-04/2 "Об установлении ограничительных мероприятий на территории крестьянского хозяйства "Жумабек" расположенного в сельском округе Аққулы района Аққулы" (зарегистрированное в Реестре государственной регистрации нормативных правовых актов за № 6714, опубликованное 24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сельского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ветеринарии района Аққулы"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хозяйства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качества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