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5c1" w14:textId="c82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Шакинского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267/55. Зарегистрировано Департаментом юстиции Павлодарской области 18 августа 2020 года № 6908.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Шакинского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Шакинского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9/36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Шакинского сельского округа Лебяжинского района" (зарегистрированное в Реестре государственной регистрации нормативных правовых актов за № 4042, опубликованное 08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Шакинского сельского округа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Шакинского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Шакинского сельского округа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Шакинского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Шакинского сельского округа района Аққулы.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Шакинского сельского округа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Шакинского сельского округа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Шакинского сельского округа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Шакинского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Шакинского сельского округа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