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72c" w14:textId="1d03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Песчанского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5/54. Зарегистрировано Департаментом юстиции Павлодарской области 17 марта 2020 года № 6754.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Песчанского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Песчанского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18/33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Песчанского сельского округа Качирского района" (зарегистрированное в Реестре государственной регистрации нормативных правовых актов за № 4088,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5/54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Песчанского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Песчанского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Песчанского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Песчанского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Песчанского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Песчанского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Песчанского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Песчанского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Песчанского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Песчанского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