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b81a9" w14:textId="1fb81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карантина на территории крестьянского хозяйства "Аралов К" Кызылжарского сельского округа города Аксу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исполняющего обязанности акима Кызылжарского сельского округа города Аксу Павлодарской области от 30 октября 2020 года № 1-03/8. Зарегистрировано Департаментом юстиции Павлодарской области 10 ноября 2020 года № 7018. Утратило силу решением акима Кызылжарского сельского округа города Аксу Павлодарской области от 20 января 2021 года № 1-03/3 (вводится в действие со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 Кызылжарского сельского округа города Аксу Павлодарской области от 20.01.2021 № 1-03/3 (вводится в действие со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</w:t>
      </w:r>
      <w:r>
        <w:rPr>
          <w:rFonts w:ascii="Times New Roman"/>
          <w:b w:val="false"/>
          <w:i w:val="false"/>
          <w:color w:val="000000"/>
          <w:sz w:val="28"/>
        </w:rPr>
        <w:t>2 статьи</w:t>
      </w:r>
      <w:r>
        <w:rPr>
          <w:rFonts w:ascii="Times New Roman"/>
          <w:b w:val="false"/>
          <w:i w:val="false"/>
          <w:color w:val="000000"/>
          <w:sz w:val="28"/>
        </w:rPr>
        <w:t xml:space="preserve"> 35 Закона Республики Казахстан от 23 января 2001 года "О местном государственном управлении и самоуправлении в Республике Казахстан", подпунктом 7)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 и на основании представления главного государственного ветеринарно-санитарного инспектора города Аксу от 12 октября 2020 года № 2-19/606, исполняющий обязанности акима Кызылжарского сельского округа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связи с выявлением болезни эмфизематозного карбункула крупного рогатого скота установить карантин на территории крестьянского хозяйства "Аралов К" Кызылжарского сельского округа города Аксу.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Исполняющий обязанности акима Кызылжарского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Солтанов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