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c1c05f" w14:textId="ec1c05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образовании избирательных участков на территории Иртышского района</w:t>
      </w:r>
    </w:p>
    <w:p>
      <w:pPr>
        <w:spacing w:after="0"/>
        <w:ind w:left="0"/>
        <w:jc w:val="both"/>
      </w:pPr>
      <w:r>
        <w:rPr>
          <w:rFonts w:ascii="Times New Roman"/>
          <w:b w:val="false"/>
          <w:i w:val="false"/>
          <w:color w:val="000000"/>
          <w:sz w:val="28"/>
        </w:rPr>
        <w:t>Решение акима Иртышского района Павлодарской области от 31 декабря 2020 года № 10. Зарегистрировано Департаментом юстиции Павлодарской области 6 января 2021 года № 7159.</w:t>
      </w:r>
    </w:p>
    <w:p>
      <w:pPr>
        <w:spacing w:after="0"/>
        <w:ind w:left="0"/>
        <w:jc w:val="both"/>
      </w:pPr>
      <w:bookmarkStart w:name="z1" w:id="0"/>
      <w:r>
        <w:rPr>
          <w:rFonts w:ascii="Times New Roman"/>
          <w:b w:val="false"/>
          <w:i w:val="false"/>
          <w:color w:val="000000"/>
          <w:sz w:val="28"/>
        </w:rPr>
        <w:t xml:space="preserve">
      В соответствии с пунктом 1 </w:t>
      </w:r>
      <w:r>
        <w:rPr>
          <w:rFonts w:ascii="Times New Roman"/>
          <w:b w:val="false"/>
          <w:i w:val="false"/>
          <w:color w:val="000000"/>
          <w:sz w:val="28"/>
        </w:rPr>
        <w:t>статьи 23</w:t>
      </w:r>
      <w:r>
        <w:rPr>
          <w:rFonts w:ascii="Times New Roman"/>
          <w:b w:val="false"/>
          <w:i w:val="false"/>
          <w:color w:val="000000"/>
          <w:sz w:val="28"/>
        </w:rPr>
        <w:t xml:space="preserve"> Конституционного закона Республики Казахстан от 28 сентября 1995 года "О выборах в Республике Казахстан", </w:t>
      </w:r>
      <w:r>
        <w:rPr>
          <w:rFonts w:ascii="Times New Roman"/>
          <w:b w:val="false"/>
          <w:i w:val="false"/>
          <w:color w:val="000000"/>
          <w:sz w:val="28"/>
        </w:rPr>
        <w:t>пунктом 2</w:t>
      </w:r>
      <w:r>
        <w:rPr>
          <w:rFonts w:ascii="Times New Roman"/>
          <w:b w:val="false"/>
          <w:i w:val="false"/>
          <w:color w:val="000000"/>
          <w:sz w:val="28"/>
        </w:rPr>
        <w:t xml:space="preserve"> статьи 33 Закона Республики Казахстан от 23 января 2001 года "О местном государственном управлении и самоуправлении в Республике Казахстан", подпунктом 4) </w:t>
      </w:r>
      <w:r>
        <w:rPr>
          <w:rFonts w:ascii="Times New Roman"/>
          <w:b w:val="false"/>
          <w:i w:val="false"/>
          <w:color w:val="000000"/>
          <w:sz w:val="28"/>
        </w:rPr>
        <w:t>пункта 2</w:t>
      </w:r>
      <w:r>
        <w:rPr>
          <w:rFonts w:ascii="Times New Roman"/>
          <w:b w:val="false"/>
          <w:i w:val="false"/>
          <w:color w:val="000000"/>
          <w:sz w:val="28"/>
        </w:rPr>
        <w:t xml:space="preserve"> статьи 46 Закона Республики Казахстан от 6 апреля 2016 года "О правовых актах", аким Иртышского района РЕШИЛ:</w:t>
      </w:r>
    </w:p>
    <w:bookmarkEnd w:id="0"/>
    <w:bookmarkStart w:name="z2" w:id="1"/>
    <w:p>
      <w:pPr>
        <w:spacing w:after="0"/>
        <w:ind w:left="0"/>
        <w:jc w:val="both"/>
      </w:pPr>
      <w:r>
        <w:rPr>
          <w:rFonts w:ascii="Times New Roman"/>
          <w:b w:val="false"/>
          <w:i w:val="false"/>
          <w:color w:val="000000"/>
          <w:sz w:val="28"/>
        </w:rPr>
        <w:t xml:space="preserve">
      1. Образовать избирательные участки на территории Иртышского района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End w:id="1"/>
    <w:bookmarkStart w:name="z3" w:id="2"/>
    <w:p>
      <w:pPr>
        <w:spacing w:after="0"/>
        <w:ind w:left="0"/>
        <w:jc w:val="both"/>
      </w:pPr>
      <w:r>
        <w:rPr>
          <w:rFonts w:ascii="Times New Roman"/>
          <w:b w:val="false"/>
          <w:i w:val="false"/>
          <w:color w:val="000000"/>
          <w:sz w:val="28"/>
        </w:rPr>
        <w:t xml:space="preserve">
      2. Признать утратившим силу </w:t>
      </w:r>
      <w:r>
        <w:rPr>
          <w:rFonts w:ascii="Times New Roman"/>
          <w:b w:val="false"/>
          <w:i w:val="false"/>
          <w:color w:val="000000"/>
          <w:sz w:val="28"/>
        </w:rPr>
        <w:t>решение</w:t>
      </w:r>
      <w:r>
        <w:rPr>
          <w:rFonts w:ascii="Times New Roman"/>
          <w:b w:val="false"/>
          <w:i w:val="false"/>
          <w:color w:val="000000"/>
          <w:sz w:val="28"/>
        </w:rPr>
        <w:t xml:space="preserve"> акима Иртышского района от 3 апреля 2020 года № 1 "Об образовании избирательных участков на территории Иртышского района" (зарегистрированное в Реестре государственной регистрации нормативных правовых актов за № 6798, опубликованное в Эталонном контрольном банке нормативных правовых актов Республики Казахстан 17 апреля 2020 года).</w:t>
      </w:r>
    </w:p>
    <w:bookmarkEnd w:id="2"/>
    <w:bookmarkStart w:name="z4" w:id="3"/>
    <w:p>
      <w:pPr>
        <w:spacing w:after="0"/>
        <w:ind w:left="0"/>
        <w:jc w:val="both"/>
      </w:pPr>
      <w:r>
        <w:rPr>
          <w:rFonts w:ascii="Times New Roman"/>
          <w:b w:val="false"/>
          <w:i w:val="false"/>
          <w:color w:val="000000"/>
          <w:sz w:val="28"/>
        </w:rPr>
        <w:t>
      3. Контроль за исполнением настоящего решения возложить на руководителя аппарата акима района.</w:t>
      </w:r>
    </w:p>
    <w:bookmarkEnd w:id="3"/>
    <w:bookmarkStart w:name="z5" w:id="4"/>
    <w:p>
      <w:pPr>
        <w:spacing w:after="0"/>
        <w:ind w:left="0"/>
        <w:jc w:val="both"/>
      </w:pPr>
      <w:r>
        <w:rPr>
          <w:rFonts w:ascii="Times New Roman"/>
          <w:b w:val="false"/>
          <w:i w:val="false"/>
          <w:color w:val="000000"/>
          <w:sz w:val="28"/>
        </w:rPr>
        <w:t>
      4. Настоящее решение вводится в действие со дня его первого официального опубликования.</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Аким Иртышского района</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Бейсекин</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"СОГЛАСОВАНО"</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Председатель Иртышской</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районной территориальной</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избирательной комиссии</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Сыздыкова</w:t>
            </w: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"31" декабря 2020 года.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решению акима</w:t>
            </w:r>
            <w:r>
              <w:br/>
            </w:r>
            <w:r>
              <w:rPr>
                <w:rFonts w:ascii="Times New Roman"/>
                <w:b w:val="false"/>
                <w:i w:val="false"/>
                <w:color w:val="000000"/>
                <w:sz w:val="20"/>
              </w:rPr>
              <w:t>Иртышского района</w:t>
            </w:r>
            <w:r>
              <w:br/>
            </w:r>
            <w:r>
              <w:rPr>
                <w:rFonts w:ascii="Times New Roman"/>
                <w:b w:val="false"/>
                <w:i w:val="false"/>
                <w:color w:val="000000"/>
                <w:sz w:val="20"/>
              </w:rPr>
              <w:t>от 31 декабря 2020 года</w:t>
            </w:r>
            <w:r>
              <w:br/>
            </w:r>
            <w:r>
              <w:rPr>
                <w:rFonts w:ascii="Times New Roman"/>
                <w:b w:val="false"/>
                <w:i w:val="false"/>
                <w:color w:val="000000"/>
                <w:sz w:val="20"/>
              </w:rPr>
              <w:t>№ 10</w:t>
            </w:r>
          </w:p>
        </w:tc>
      </w:tr>
    </w:tbl>
    <w:p>
      <w:pPr>
        <w:spacing w:after="0"/>
        <w:ind w:left="0"/>
        <w:jc w:val="both"/>
      </w:pPr>
      <w:r>
        <w:rPr>
          <w:rFonts w:ascii="Times New Roman"/>
          <w:b w:val="false"/>
          <w:i w:val="false"/>
          <w:color w:val="ff0000"/>
          <w:sz w:val="28"/>
        </w:rPr>
        <w:t xml:space="preserve">
      Сноска. Приложение - в редакции решения акима Иртышского района Павлодарской области от 11.09.2024 </w:t>
      </w:r>
      <w:r>
        <w:rPr>
          <w:rFonts w:ascii="Times New Roman"/>
          <w:b w:val="false"/>
          <w:i w:val="false"/>
          <w:color w:val="ff0000"/>
          <w:sz w:val="28"/>
        </w:rPr>
        <w:t>№ 4</w:t>
      </w:r>
      <w:r>
        <w:rPr>
          <w:rFonts w:ascii="Times New Roman"/>
          <w:b w:val="false"/>
          <w:i w:val="false"/>
          <w:color w:val="ff0000"/>
          <w:sz w:val="28"/>
        </w:rPr>
        <w:t xml:space="preserve"> (вводится в действие по истечении десяти календарных дней после дня их первого официального опубликования); с изменением внесенным решением акима Иртышского района Павлодарской области от 10.04.2025 </w:t>
      </w:r>
      <w:r>
        <w:rPr>
          <w:rFonts w:ascii="Times New Roman"/>
          <w:b w:val="false"/>
          <w:i w:val="false"/>
          <w:color w:val="ff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left"/>
      </w:pPr>
      <w:r>
        <w:rPr>
          <w:rFonts w:ascii="Times New Roman"/>
          <w:b/>
          <w:i w:val="false"/>
          <w:color w:val="000000"/>
        </w:rPr>
        <w:t xml:space="preserve"> Избирательный участок № 252</w:t>
      </w:r>
    </w:p>
    <w:p>
      <w:pPr>
        <w:spacing w:after="0"/>
        <w:ind w:left="0"/>
        <w:jc w:val="both"/>
      </w:pPr>
      <w:r>
        <w:rPr>
          <w:rFonts w:ascii="Times New Roman"/>
          <w:b w:val="false"/>
          <w:i w:val="false"/>
          <w:color w:val="000000"/>
          <w:sz w:val="28"/>
        </w:rPr>
        <w:t>
      "Центр избирательного участка: село Иртышск, улица Кожаберген батыра, 19, здание коммунального государственного учреждения "Иртышская средняя общеобразовательная школа № 1" отдела образования Иртышского района, управления образования Павлодарской области";</w:t>
      </w:r>
    </w:p>
    <w:p>
      <w:pPr>
        <w:spacing w:after="0"/>
        <w:ind w:left="0"/>
        <w:jc w:val="both"/>
      </w:pPr>
      <w:r>
        <w:rPr>
          <w:rFonts w:ascii="Times New Roman"/>
          <w:b w:val="false"/>
          <w:i w:val="false"/>
          <w:color w:val="000000"/>
          <w:sz w:val="28"/>
        </w:rPr>
        <w:t>
      границы избирательного участка: улицы Тәуелсіздік 2, 4, 6, 9, 10, 11, 12, 13, 15, 16, 17, 18, 19, 23, 24, 26, 28, 32, 34, 36, 40, 46, 48; Строительная 1, 2, 3, 4, 5, 6, 7, 8, 9, 10, 11, 12, 13, 14, 15, 16, 17, 18, 19, 20, 21; Интернациональная 1, 3, 9, 13, 15, 19; Береговая 1, 2, 3, 4, 5, 8, 9, 10, 11, 12, 13; Жазы Батыра 1, 1А, 2, 3, 4, 5, 7, 15, 15А, 43, 45, 47, 48; Ивана Кутурги 1, 2, 4, 5, 6, 8, 9, 10, 13, 14, 16, 17, 18, 21, 22, 23, 24, 26, 28, 30; Кожаберген Батыра 15; Астана 1, 2, 3, 5, 7, 8, 10, 11, 13, 14, 15, 17, 18, 19, 21, 22, 23, 24, 26, 28, 29, 30, 31, 32, 33, 36, 37, 38, 39, 41, 42, 43, 44, 45, 46, 47, 48, 49, 50, 51, 52, 53; Желтоксан 1, 3, 5, 6, 7, 8, 9, 10, 11, 12, 14, 16, 17, 19, 22, 24, 25, 26, 27, 28, 30, 31, 33, 34, 35, 36, 37, 39, 40, 41, 42, 43, 44, 45, 47, 49, 53, 55, 57, 59, 65; Қажымұқан 1, 3, 5, 7, 8, 9, 10, 11, 12, 14, 15, 17, 18, 19, 20, 21, 22, 24, 25, 26, 27, 28, 29, 30, 32, 33, 34, 35, 36, 38, 40, 44; Богенбая 1, 1Б, 1В, 2, 4, 5, 7, 8, 12, 13, 14, 15, 16, 17, 18, 20, 21, 22, 23, 24, 25, 26, 27, 28, 29, 30, 31, 32, 33, 34, 35, 36, 37; Гагарина 1, 2, 2А, 2Б, 3, 4, 5, 6, 7, 8, 9, 10, 12, 13, 14, 16, 17, 18, 19, 20, 21, 22, 23, 24, 26, 28, 29, 30, 32, 34, 36, 38, 40, 42; Искакова 1, 2, 3, 4, 5, 6, 7, 8, 9, 10, 11, 12, 13, 14, 16, 19, 20, 21, 22, 24, 25, 27, 29, 31, 32, 33, 35; Тугель батыра 1, 2, 3, 4, 5, 6, 7, 8, 9, 11, 12, 14, 15, 17, 18, 19, 20, 21, 22, 23, 24, 26, 27, 28, 29, 30, 33; Кудайберген Батыра 2, 4, 5, 6, 6А, 7, 8, 9, 10, 11, 12, 13, 14, 16, 18; Жалаулы 1, 3, 5, 6, 7, 9, 10, 11, 13, 14, 15, 17, 18, 19, 21, 23; Би Байсерке Абыза 4, 5, 6, 7, 7А, 8, 10, 11, 12, 14.</w:t>
      </w:r>
    </w:p>
    <w:bookmarkStart w:name="z7" w:id="5"/>
    <w:p>
      <w:pPr>
        <w:spacing w:after="0"/>
        <w:ind w:left="0"/>
        <w:jc w:val="left"/>
      </w:pPr>
      <w:r>
        <w:rPr>
          <w:rFonts w:ascii="Times New Roman"/>
          <w:b/>
          <w:i w:val="false"/>
          <w:color w:val="000000"/>
        </w:rPr>
        <w:t xml:space="preserve"> Избирательный участок № 253</w:t>
      </w:r>
    </w:p>
    <w:bookmarkEnd w:id="5"/>
    <w:p>
      <w:pPr>
        <w:spacing w:after="0"/>
        <w:ind w:left="0"/>
        <w:jc w:val="both"/>
      </w:pPr>
      <w:r>
        <w:rPr>
          <w:rFonts w:ascii="Times New Roman"/>
          <w:b w:val="false"/>
          <w:i w:val="false"/>
          <w:color w:val="000000"/>
          <w:sz w:val="28"/>
        </w:rPr>
        <w:t>
      Центр избирательного участка: село Иртышск, улица Богенбая, 51, здание коммунального государственного учреждения "Иртышская средняя общеобразовательная школа № 2" отдела образования Иртышского района, управления образования Павлодарской области";</w:t>
      </w:r>
    </w:p>
    <w:p>
      <w:pPr>
        <w:spacing w:after="0"/>
        <w:ind w:left="0"/>
        <w:jc w:val="both"/>
      </w:pPr>
      <w:r>
        <w:rPr>
          <w:rFonts w:ascii="Times New Roman"/>
          <w:b w:val="false"/>
          <w:i w:val="false"/>
          <w:color w:val="000000"/>
          <w:sz w:val="28"/>
        </w:rPr>
        <w:t>
      границы избирательного участка: улицы Демина 1, 3, 4, 5, 7, 8, 9, 11, 12, 13, 14, 15, 17, 19, 21, 23; Луговая 2, 3, 5, 7, 11, 13, 15, 17; Кожаберген Батыра 1, 2, 4, 5, 6, 8, 9, 10, 11, 12, 14, 14А, 16, 18; 1-Набережная 1, 2, 2А, 3, 4, 5, 6, 8, 10, 12, 14, 16, 18; 2-Набережная 1, 1А, 2, 4, 5, 6, 7, 8, 9, 10, 11, 12, 15, 17, 18, 19, 20, 21, 26, 28, 29, 30, 31, 32, 33, 34, 36, 37, 38; Карел-Полка 1, 2, 3, 4, 5, 6, 7, 10, 11, 12, 13, 14, 15, 16, 17, 18, 19, 22, 23, 25, 26, 27, 28, 29, 30, 36, 37, 40, 41, 42, 43, 44, 45, 46, 47, 48, 49, 50, 51, 52, 53, 54, 55, 56, 57, 59, 62, 70, 72, 74; Астана 54, 55, 56, 57, 58, 59, 60, 61, 62, 64, 65, 66, 67, 68, 69, 70, 71, 72, 74, 76, 78, 80, 81, 82, 85, 86, 87, 88, 89, 90, 91; Желтоксан 50, 52, 54, 56, 58, 60, 62, 64, 66, 67, 69, 71, 72, 73, 74, 76, 77, 79, 85, 87, 89, 91, 93, 99, 101, 103, 105, 107; Қажымұқан 39, 41, 43, 45, 49, 52, 53, 54, 55, 56, 57, 60, 61, 63, 64, 65, 67, 69, 70, 75, 77, 79; Богенбая 40, 42, 43, 44, 45, 46, 47, 49, 50, 52, 53, 53А, 54, 56, 58, 60, 62, 64, 66, 68; Гагарина 33, 35, 37, 39, 39Б, 41, 43, 45, 46, 47, 48, 48А, 49, 50, 51, 53, 54, 55, 56, 57, 58, 59, 60, 61, 62; Искакова 34, 36, 37, 37А, 38, 39, 40, 41, 42, 43, 44, 45, 46, 47, 48, 49, 50, 51, 52, 53, 54, 55, 56, 57, 59; Тугель батыра 32, 34, 36, 38, 39, 40, 41, 42, 43, 44, 45, 46, 47, 48, 49, 50, 51, 53, 54, 56, 57, 60, 61, 62, 63, 65, 66, 67, 69, 72, 74, 76, 78; Кудайберген Батыра 15, 17, 21, 22, 23, 24, 25, 26, 27, 28, 32, 33, 35, 36, 37, 39; Жалаулы 19А, 21А, 22, 23А, 24, 25, 26, 27, 28, 30, 32, 34, 36, 38, 40, 42, 44, 48, 50, 52, 54, 58; Би Байсерке Абыза 15, 16, 18, 20, 21, 22, 23, 24, 25, 26, 27, 29, 31, 33, 35, 37, 39, 41, 43, 43А, 45, 47, 49, 51, 53, 57; Пушкина 1, 2, 2А, 3, 5, 6, 7, 8, 9, 10, 11, 12, 14, 16, 18, 20, 22.</w:t>
      </w:r>
    </w:p>
    <w:bookmarkStart w:name="z8" w:id="6"/>
    <w:p>
      <w:pPr>
        <w:spacing w:after="0"/>
        <w:ind w:left="0"/>
        <w:jc w:val="left"/>
      </w:pPr>
      <w:r>
        <w:rPr>
          <w:rFonts w:ascii="Times New Roman"/>
          <w:b/>
          <w:i w:val="false"/>
          <w:color w:val="000000"/>
        </w:rPr>
        <w:t xml:space="preserve"> Избирательный участок № 254</w:t>
      </w:r>
    </w:p>
    <w:bookmarkEnd w:id="6"/>
    <w:p>
      <w:pPr>
        <w:spacing w:after="0"/>
        <w:ind w:left="0"/>
        <w:jc w:val="both"/>
      </w:pPr>
      <w:r>
        <w:rPr>
          <w:rFonts w:ascii="Times New Roman"/>
          <w:b w:val="false"/>
          <w:i w:val="false"/>
          <w:color w:val="000000"/>
          <w:sz w:val="28"/>
        </w:rPr>
        <w:t>
      Центр избирательного участка: село Иртышск, улица Исы Байзакова, 10, здание коммунального государственного казенного предприятия "Иртышская детская школа искусств" отдела образования Иртышского района, управления образования Павлодарской области";</w:t>
      </w:r>
    </w:p>
    <w:p>
      <w:pPr>
        <w:spacing w:after="0"/>
        <w:ind w:left="0"/>
        <w:jc w:val="both"/>
      </w:pPr>
      <w:r>
        <w:rPr>
          <w:rFonts w:ascii="Times New Roman"/>
          <w:b w:val="false"/>
          <w:i w:val="false"/>
          <w:color w:val="000000"/>
          <w:sz w:val="28"/>
        </w:rPr>
        <w:t>
      границы избирательного участка: улицы 2-Набережная 39, 39А, 41, 45, 46, 47, 48, 50, 52, 54, 56, 58; Карел-Полка 65, 67, 73, 75, 75А, 76, 77, 78, 79, 80, 81, 82, 83, 84, 85, 87, 87А, 88, 89, 92, 98, 100, 102, 104, 106, 108, 110, 112, 118, 120, 122, 124, 126, 128, 130, 134; Астана 93, 95, 96, 97, 99, 100, 101, 102, 103, 110, 111, 113, 114, 115, 116, 117, 118, 119, 120, 121, 122, 123, 124, 125, 126, 127, 128, 129, 131, 133, 135, 137, 140, 142, 143, 145, 147, 148, 149, 150, 151, 152; Желтоксан 78, 80, 82, 84, 88, 90, 92, 100, 102, 111, 112, 114, 115, 116, 117, 118, 120, 121, 122, 123, 128, 133, 135, 137, 145, 147, 149, 151, 157, 161, 163, 165, 167, 169; Қажымұқан 74, 76, 80, 81, 82, 83, 84, 86, 87, 88, 89, 90, 91, 92, 93, 94, 95, 96, 97, 98, 99, 100, 101, 102, 104, 105, 106, 108, 110, 111, 113, 114, 115, 117, 119, 121, 122, 123, 124, 125, 126, 127, 129, 130; Богенбая 55, 57, 59, 61, 63, 65, 67, 69, 70, 71, 72, 73, 74, 75, 76, 78, 79, 80, 81, 83, 84, 85, 87, 88, 89, 90, 91, 93, 94, 95, 98, 99, 100, 102, 104; Гагарина 63, 65, 66, 67, 68, 69, 70, 71, 73, 74, 76, 77, 78, 80, 81, 81А, 82, 83, 84, 86, 88, 89, 90, 92, 93, 94, 96, 98, 100, 102, 104, 108, 110, 112, 114, 118, 120, 122, 124; Искакова 58, 60, 61, 62, 63, 64, 65, 66, 67, 70, 71, 72, 73, 74, 75, 76, 77, 80, 81, 82, 83, 85, 86, 87, 89, 90, 99, 103, 105, 107, 109, 111, 113; Тугель батыра 71, 77, 78А, 79, 80, 81, 82, 84, 85, 88, 89, 91, 92, 94, 96, 98, 100, 102, 104, 106, 108, 110, 112; Кудайберген Батыра 38, 40, 41, 43, 44, 46, 47, 48, 49, 50, 52, 53, 54, 55, 56, 57, 58, 59, 60, 63, 64, 65, 66, 67, 68, 69, 71, 73, 75, 79, 81; Жалаулы 29, 31, 35, 39, 41, 43, 45; Серікбай Мүткенов*1, 2, 3, 4, 6, 8, 10, 13, 15, 16, 17, 18, 19, 21, 22, 24, 32, 34, 36; Исы Байзакова 1, 2, 3, 4, 5, 6, 8, 9, 12, 15, 20, 22, 24, 26, 28; Оразбая Куанышева 1, 2, 3, 4, 5, 6, 7, 8, 9, 10, 11, 12, 13, 14, 15, 17; Б.Рамазанова 1, 2, 3, 4, 6, 7, 8, 9, 10, 11, 12, 15, 16, 17, 18, 19, 20, 22, 23, 24, 25, 26, 27, 28, 29, 31, 33; Пристань 1.</w:t>
      </w:r>
    </w:p>
    <w:bookmarkStart w:name="z9" w:id="7"/>
    <w:p>
      <w:pPr>
        <w:spacing w:after="0"/>
        <w:ind w:left="0"/>
        <w:jc w:val="left"/>
      </w:pPr>
      <w:r>
        <w:rPr>
          <w:rFonts w:ascii="Times New Roman"/>
          <w:b/>
          <w:i w:val="false"/>
          <w:color w:val="000000"/>
        </w:rPr>
        <w:t xml:space="preserve"> Избирательный участок № 255</w:t>
      </w:r>
    </w:p>
    <w:bookmarkEnd w:id="7"/>
    <w:bookmarkStart w:name="z10" w:id="8"/>
    <w:p>
      <w:pPr>
        <w:spacing w:after="0"/>
        <w:ind w:left="0"/>
        <w:jc w:val="both"/>
      </w:pPr>
      <w:r>
        <w:rPr>
          <w:rFonts w:ascii="Times New Roman"/>
          <w:b w:val="false"/>
          <w:i w:val="false"/>
          <w:color w:val="000000"/>
          <w:sz w:val="28"/>
        </w:rPr>
        <w:t>
      Центр избирательного участка: село Иртышск, улица Қажымұқан, 134, здание коммунального государственного учреждения "Иртышская средняя общеобразовательная школа № 3" отдела образования Иртышского района, управления образования Павлодарской области";</w:t>
      </w:r>
    </w:p>
    <w:bookmarkEnd w:id="8"/>
    <w:p>
      <w:pPr>
        <w:spacing w:after="0"/>
        <w:ind w:left="0"/>
        <w:jc w:val="both"/>
      </w:pPr>
      <w:r>
        <w:rPr>
          <w:rFonts w:ascii="Times New Roman"/>
          <w:b w:val="false"/>
          <w:i w:val="false"/>
          <w:color w:val="000000"/>
          <w:sz w:val="28"/>
        </w:rPr>
        <w:t>
      границы избирательного участка: улицы 1-Набережная 13, 15, 17, 19, 21, 23, 27, 29, 31, 32, 33, 35, 36, 37, 39, 40, 41, 42, 43, 44, 46, 47, 48, 49, 50, 52, 54, 56, 60, 62, 66; 2-Набережная 51, 53, 55, 57, 58А, 59, 60, 60А, 61, 62, 63, 64, 67, 71, 72, 73, 74, 75, 76, 77, 78, 84, 86, 88, 90; Карел-Полка 91, 93, 93А, 95, 97, 136, 140, 144, 146, 148, 150, 154, 156, 158, 160, 162, 166, 168, 170, 172, 174; Астана 154, 155, 156, 157, 158, 159, 160, 161, 162, 163, 164, 165, 166, 167, 168, 169, 170, 172, 174, 175, 176, 177, 179, 180, 181, 182, 183, 185, 186, 187, 188, 191, 194, 195, 196, 198, 199; Желтоксан 130, 132, 136, 142, 144, 148, 150, 152, 154, 156, 160, 162, 164, 166, 168, 171, 177, 179, 181, 183, 185, 187, 189, 191, 193, 195, 199, 203, 211, 213; Қажымұқан 133, 135, 136, 137, 138, 139, 140, 141, 143, 144, 145, 147, 148, 150, 152, 153, 154, 155, 156, 157, 158, 159, 160, 161, 163, 164, 167, 169, 171, 173; Богенбая 101, 103, 105, 106, 107, 108, 109, 110, 111, 112, 113, 114, 115, 116, 117, 118, 119, 120, 121, 122, 123, 124, 125, 126, 127, 128, 129, 130, 132, 134, 136, 138; Гагарина 95, 97, 99, 101, 103, 105, 107, 109, 111, 113, 115, 117, 119, 121, 123, 125, 127, 128, 129, 130, 131, 132, 133, 134, 135, 136, 137, 138, 139, 140, 141, 142, 143, 144, 145, 146, 148, 150, 152, 154, 156, 158, 160, 162, 166, 168, 174, 176, 178; Искакова 100, 102, 104, 108, 112, 114, 116, 117, 118, 119, 120, 121, 122, 123, 124, 125, 126, 128, 129, 131, 132, 133, 134, 135, 136, 137, 138, 139, 140, 141, 143, 145, 146, 147, 148, 149, 150, 152, 153, 154, 155, 156, 157, 158, 159, 160, 161, 162, 163, 165, 167, 169, 171, 173, 175, 177; Тугель батыра 97, 99, 101, 103, 105, 107, 109, 111, 113, 115, 116, 117, 119, 120, 121, 122, 123, 126, 127, 128, 130, 131, 132, 133, 134, 135, 136, 137, 138, 139, 140, 141, 142, 143, 144, 145, 146, 147, 148, 149, 150, 151, 152, 154, 155, 157, 158, 160, 164, 166, 168, 170, 172, 174, 176; Кудайберген Батыра 70, 72, 74, 78, 80, 82, 83, 84, 85, 86, 87, 88, 89, 90, 91, 93, 94, 95, 97, 98, 99, 101, 105, 107, 111, 113, 117, 119, 121; Марқа Мақауов 1, 2, 3, 4, 5, 6, 7, 8, 9, 10, 11, 13, 15, 16, 17, 18, 19, 20, 21, 22, 23, 24, 25, 26, 28, 30, 31, 34, 35, 37, 39, 43, 45, 47, 49, 51, 53, 55; Қазына 1, 2, 3, 4, 5, 6, 7; Островского 1, 2, 2А, 4, 5, 6, 7, 8, 9, 10, 12, 13, 15, 16, 18, 19, 20, 21, 22, 23, 25, 26, 27.</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Избирательный участок № 255 в редакции решения акима Иртышского района Павлодарской области от 05.05.2026 </w:t>
      </w:r>
      <w:r>
        <w:rPr>
          <w:rFonts w:ascii="Times New Roman"/>
          <w:b w:val="false"/>
          <w:i w:val="false"/>
          <w:color w:val="000000"/>
          <w:sz w:val="28"/>
        </w:rPr>
        <w:t xml:space="preserve">№ 1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rPr>
          <w:rFonts w:ascii="Times New Roman"/>
          <w:b/>
          <w:i w:val="false"/>
          <w:color w:val="000000"/>
        </w:rPr>
        <w:t xml:space="preserve"> Избирательный участок № 256</w:t>
      </w:r>
    </w:p>
    <w:p>
      <w:pPr>
        <w:spacing w:after="0"/>
        <w:ind w:left="0"/>
        <w:jc w:val="both"/>
      </w:pPr>
      <w:r>
        <w:rPr>
          <w:rFonts w:ascii="Times New Roman"/>
          <w:b w:val="false"/>
          <w:i w:val="false"/>
          <w:color w:val="000000"/>
          <w:sz w:val="28"/>
        </w:rPr>
        <w:t>
      Центр избирательного участка: село Иртышск, улица Бурягина, 14, здание коммунального государственного учреждения "Иртышская средняя общеобразовательная школа № 4" отдела образования Иртышского района, управления образования Павлодарской области";</w:t>
      </w:r>
    </w:p>
    <w:p>
      <w:pPr>
        <w:spacing w:after="0"/>
        <w:ind w:left="0"/>
        <w:jc w:val="both"/>
      </w:pPr>
      <w:r>
        <w:rPr>
          <w:rFonts w:ascii="Times New Roman"/>
          <w:b w:val="false"/>
          <w:i w:val="false"/>
          <w:color w:val="000000"/>
          <w:sz w:val="28"/>
        </w:rPr>
        <w:t>
      границы избирательного участка: улицы 1-Набережная 69, 70, 71, 72, 73, 75, 76, 77, 79, 80, 115; 2-Набережная 79, 81, 85, 87, 91, 93, 94, 95, 96, 97, 98, 99, 100, 101, 102, 104, 105, 106, 107, 108, 109, 110, 110А, 111, 112, 113, 114, 115, 116, 117, 118, 119, 120, 121, 122, 123, 124, 125, 126, 127, 128, 129, 130, 131, 132, 133, 134, 135, 136, 137, 138, 140, 141, 142, 143, 144, 145, 146, 147, 148, 149, 151, 152, 153, 154, 155, 156, 158, 160, 162, 164, 166, 168, 170, 174, 176, 186, 188; Карел-Полка 101, 103, 105, 109, 111, 113, 115, 117, 121, 123, 125, 127, 129, 133, 135, 137, 141, 143, 145, 149, 155, 157, 159, 161, 163, 165, 167, 171, 173, 175, 176, 177, 178, 180, 184, 186, 188, 190, 192, 198, 200, 202, 204, 206, 208, 210, 212, 216, 218, 224, 226, 228; Астана 200, 201, 203, 204, 205, 206, 207, 208, 210, 211, 212, 213, 214, 215, 216, 217, 219, 220, 222, 223, 224, 226, 227, 228, 229, 230, 232, 233, 234, 235, 236, 237, 238, 239, 240, 241, 244, 245, 246, 247; Желтоксан 172, 174, 178, 180, 184, 190, 192, 194, 196, 200, 202, 204, 206, 208, 212, 214, 216, 217, 218, 220, 222, 223, 224, 225, 226А, 227, 228, 229, 230, 231, 232, 233, 234, 235, 236, 238, 239, 240, 241, 242, 243, 245, 246, 248, 249, 252, 255, 257, 258, 259, 260, 261, 262, 264, 266, 269; Қажымұқан 172, 174, 176, 177, 178, 179, 181, 182, 183, 185, 187, 189, 189А, 191, 193, 195, 197, 199, 201, 203, 205, 207, 209, 213, 215, 217, 217А; Богенбая 131, 133, 135, 137, 139, 140, 140А, 141, 142, 143, 144, 145, 146, 147, 148, 149, 150, 151, 152, 153, 154, 155, 156, 157, 158, 160, 162, 162А, 164, 166, 168, 172, 174, 176, 180, 182, 184, 186, 188, 190, 192, 194, 196, 198; Гагарина 147, 149, 151, 153, 155, 157, 159, 161, 163, 165, 167, 169, 171, 173, 175, 177, 179, 180, 181, 182, 183, 184, 185, 188, 192, 194, 196, 198, 200, 204, 206, 208, 210; Искакова 164, 166, 168, 174, 176, 179, 181, 183, 185, 189, 191; Қайырбек Ламашәріпов 1, 2, 3, 4, 5, 6, 7, 8, 9, 10, 12, 14, 16, 18, 20, 22, 24, 26; Қайнар 1, 2, 3, 5, 7, 9, 11; Мерей 1, 3, 7, 9, 11; Бірлік 1, 2, 3, 4, 5, 6, 7, 8, 10; Ақжол 1, 2, 3, 4, 5, 6, 7, 8, 9, 10, 11, 12, 13, 14, 14А, 16, 17, 18, 19, 25, 27, 29, 31, 33, 35; Бурягина 1, 1А, 2, 3, 4, 6, 7, 8, 9, 10, 13; Кеңдала 1, 2, 2А.</w:t>
      </w:r>
    </w:p>
    <w:bookmarkStart w:name="z11" w:id="9"/>
    <w:p>
      <w:pPr>
        <w:spacing w:after="0"/>
        <w:ind w:left="0"/>
        <w:jc w:val="left"/>
      </w:pPr>
      <w:r>
        <w:rPr>
          <w:rFonts w:ascii="Times New Roman"/>
          <w:b/>
          <w:i w:val="false"/>
          <w:color w:val="000000"/>
        </w:rPr>
        <w:t xml:space="preserve"> Избирательный участок № 257</w:t>
      </w:r>
    </w:p>
    <w:bookmarkEnd w:id="9"/>
    <w:p>
      <w:pPr>
        <w:spacing w:after="0"/>
        <w:ind w:left="0"/>
        <w:jc w:val="both"/>
      </w:pPr>
      <w:r>
        <w:rPr>
          <w:rFonts w:ascii="Times New Roman"/>
          <w:b w:val="false"/>
          <w:i w:val="false"/>
          <w:color w:val="000000"/>
          <w:sz w:val="28"/>
        </w:rPr>
        <w:t>
      Центр избирательного участка: село Кызылжар, улица Ақжүрек, 1, здание коммунального государственного казенного предприятия "Районный Дом культуры" коммунального государственного учреждения "Сельский клуб" отдела культуры, физической культуры и спорта Иртышского района акимата Иртышского района";</w:t>
      </w:r>
    </w:p>
    <w:p>
      <w:pPr>
        <w:spacing w:after="0"/>
        <w:ind w:left="0"/>
        <w:jc w:val="both"/>
      </w:pPr>
      <w:r>
        <w:rPr>
          <w:rFonts w:ascii="Times New Roman"/>
          <w:b w:val="false"/>
          <w:i w:val="false"/>
          <w:color w:val="000000"/>
          <w:sz w:val="28"/>
        </w:rPr>
        <w:t>
      границы избирательного участка: территория сел Кызылжар, Тогызак Кызылжарского сельского округа.</w:t>
      </w:r>
    </w:p>
    <w:bookmarkStart w:name="z12" w:id="10"/>
    <w:p>
      <w:pPr>
        <w:spacing w:after="0"/>
        <w:ind w:left="0"/>
        <w:jc w:val="left"/>
      </w:pPr>
      <w:r>
        <w:rPr>
          <w:rFonts w:ascii="Times New Roman"/>
          <w:b/>
          <w:i w:val="false"/>
          <w:color w:val="000000"/>
        </w:rPr>
        <w:t xml:space="preserve"> Избирательный участок № 259</w:t>
      </w:r>
    </w:p>
    <w:bookmarkEnd w:id="10"/>
    <w:p>
      <w:pPr>
        <w:spacing w:after="0"/>
        <w:ind w:left="0"/>
        <w:jc w:val="both"/>
      </w:pPr>
      <w:r>
        <w:rPr>
          <w:rFonts w:ascii="Times New Roman"/>
          <w:b w:val="false"/>
          <w:i w:val="false"/>
          <w:color w:val="000000"/>
          <w:sz w:val="28"/>
        </w:rPr>
        <w:t>
      Центр избирательного участка: село Луговое, улица Жамбыла, 1, здание коммунального государственного казенного предприятия "Районный Дом культуры" коммунального государственного учреждения "Сельский клуб" отдела культуры, физической культуры и спорта Иртышского района акимата Иртышского района";</w:t>
      </w:r>
    </w:p>
    <w:p>
      <w:pPr>
        <w:spacing w:after="0"/>
        <w:ind w:left="0"/>
        <w:jc w:val="both"/>
      </w:pPr>
      <w:r>
        <w:rPr>
          <w:rFonts w:ascii="Times New Roman"/>
          <w:b w:val="false"/>
          <w:i w:val="false"/>
          <w:color w:val="000000"/>
          <w:sz w:val="28"/>
        </w:rPr>
        <w:t>
      границы избирательного участка: территория села Луговое Байзаковского сельского округа.</w:t>
      </w:r>
    </w:p>
    <w:bookmarkStart w:name="z13" w:id="11"/>
    <w:p>
      <w:pPr>
        <w:spacing w:after="0"/>
        <w:ind w:left="0"/>
        <w:jc w:val="left"/>
      </w:pPr>
      <w:r>
        <w:rPr>
          <w:rFonts w:ascii="Times New Roman"/>
          <w:b/>
          <w:i w:val="false"/>
          <w:color w:val="000000"/>
        </w:rPr>
        <w:t xml:space="preserve"> Избирательный участок № 260</w:t>
      </w:r>
    </w:p>
    <w:bookmarkEnd w:id="11"/>
    <w:p>
      <w:pPr>
        <w:spacing w:after="0"/>
        <w:ind w:left="0"/>
        <w:jc w:val="both"/>
      </w:pPr>
      <w:r>
        <w:rPr>
          <w:rFonts w:ascii="Times New Roman"/>
          <w:b w:val="false"/>
          <w:i w:val="false"/>
          <w:color w:val="000000"/>
          <w:sz w:val="28"/>
        </w:rPr>
        <w:t>
      Центр избирательного участка: село Исы Байзакова, улица Қабыш Көктаев, 11, здание коммунального государственного казенного предприятия "Районный Дом культуры" коммунального государственного учреждения "Сельский дом культуры" отдела культуры, физической культуры и спорта Иртышского района акимата Иртышского района";</w:t>
      </w:r>
    </w:p>
    <w:p>
      <w:pPr>
        <w:spacing w:after="0"/>
        <w:ind w:left="0"/>
        <w:jc w:val="both"/>
      </w:pPr>
      <w:r>
        <w:rPr>
          <w:rFonts w:ascii="Times New Roman"/>
          <w:b w:val="false"/>
          <w:i w:val="false"/>
          <w:color w:val="000000"/>
          <w:sz w:val="28"/>
        </w:rPr>
        <w:t>
      границы избирательного участка: территория села Исы Байзакова Байзаковского сельского округа.</w:t>
      </w:r>
    </w:p>
    <w:bookmarkStart w:name="z14" w:id="12"/>
    <w:p>
      <w:pPr>
        <w:spacing w:after="0"/>
        <w:ind w:left="0"/>
        <w:jc w:val="left"/>
      </w:pPr>
      <w:r>
        <w:rPr>
          <w:rFonts w:ascii="Times New Roman"/>
          <w:b/>
          <w:i w:val="false"/>
          <w:color w:val="000000"/>
        </w:rPr>
        <w:t xml:space="preserve"> Избирательный участок № 261</w:t>
      </w:r>
    </w:p>
    <w:bookmarkEnd w:id="12"/>
    <w:p>
      <w:pPr>
        <w:spacing w:after="0"/>
        <w:ind w:left="0"/>
        <w:jc w:val="both"/>
      </w:pPr>
      <w:r>
        <w:rPr>
          <w:rFonts w:ascii="Times New Roman"/>
          <w:b w:val="false"/>
          <w:i w:val="false"/>
          <w:color w:val="000000"/>
          <w:sz w:val="28"/>
        </w:rPr>
        <w:t xml:space="preserve">
      Центр избирательного участка: село Ульгули, улица Бірлік, 5, здание коммунального государственного учреждения "Средняя общеобразовательная школа имени Исы Байзакова" отдела образования Иртышского района, управления образования Павлодарской области"; </w:t>
      </w:r>
    </w:p>
    <w:p>
      <w:pPr>
        <w:spacing w:after="0"/>
        <w:ind w:left="0"/>
        <w:jc w:val="both"/>
      </w:pPr>
      <w:r>
        <w:rPr>
          <w:rFonts w:ascii="Times New Roman"/>
          <w:b w:val="false"/>
          <w:i w:val="false"/>
          <w:color w:val="000000"/>
          <w:sz w:val="28"/>
        </w:rPr>
        <w:t>
      границы избирательного участка: территория села Ульгули Байзаковского сельского округа.</w:t>
      </w:r>
    </w:p>
    <w:bookmarkStart w:name="z15" w:id="13"/>
    <w:p>
      <w:pPr>
        <w:spacing w:after="0"/>
        <w:ind w:left="0"/>
        <w:jc w:val="left"/>
      </w:pPr>
      <w:r>
        <w:rPr>
          <w:rFonts w:ascii="Times New Roman"/>
          <w:b/>
          <w:i w:val="false"/>
          <w:color w:val="000000"/>
        </w:rPr>
        <w:t xml:space="preserve"> Избирательный участок № 263</w:t>
      </w:r>
    </w:p>
    <w:bookmarkEnd w:id="13"/>
    <w:p>
      <w:pPr>
        <w:spacing w:after="0"/>
        <w:ind w:left="0"/>
        <w:jc w:val="both"/>
      </w:pPr>
      <w:r>
        <w:rPr>
          <w:rFonts w:ascii="Times New Roman"/>
          <w:b w:val="false"/>
          <w:i w:val="false"/>
          <w:color w:val="000000"/>
          <w:sz w:val="28"/>
        </w:rPr>
        <w:t>
      Центр избирательного участка: село Северное, улица Садовая, 55, здание коммунального государственного казенного предприятия "Районный Дом культуры" коммунального государственного учреждения "Сельский дом культуры" отдела культуры, физической культуры и спорта Иртышского района акимата Иртышского района";</w:t>
      </w:r>
    </w:p>
    <w:p>
      <w:pPr>
        <w:spacing w:after="0"/>
        <w:ind w:left="0"/>
        <w:jc w:val="both"/>
      </w:pPr>
      <w:r>
        <w:rPr>
          <w:rFonts w:ascii="Times New Roman"/>
          <w:b w:val="false"/>
          <w:i w:val="false"/>
          <w:color w:val="000000"/>
          <w:sz w:val="28"/>
        </w:rPr>
        <w:t>
      границы избирательного участка: территория сел Северное, Степное Северного сельского округа.</w:t>
      </w:r>
    </w:p>
    <w:bookmarkStart w:name="z16" w:id="14"/>
    <w:p>
      <w:pPr>
        <w:spacing w:after="0"/>
        <w:ind w:left="0"/>
        <w:jc w:val="left"/>
      </w:pPr>
      <w:r>
        <w:rPr>
          <w:rFonts w:ascii="Times New Roman"/>
          <w:b/>
          <w:i w:val="false"/>
          <w:color w:val="000000"/>
        </w:rPr>
        <w:t xml:space="preserve"> Избирательный участок № 265</w:t>
      </w:r>
    </w:p>
    <w:bookmarkEnd w:id="14"/>
    <w:p>
      <w:pPr>
        <w:spacing w:after="0"/>
        <w:ind w:left="0"/>
        <w:jc w:val="both"/>
      </w:pPr>
      <w:r>
        <w:rPr>
          <w:rFonts w:ascii="Times New Roman"/>
          <w:b w:val="false"/>
          <w:i w:val="false"/>
          <w:color w:val="000000"/>
          <w:sz w:val="28"/>
        </w:rPr>
        <w:t>
      Центр избирательного участка: село Караагаш, улица Момышулы, строение 2 здание коммунального государственного учреждения "Караагашская средняя общеобразовательная школа" отдела образования Иртышского района, управления образования Павлодарской области";</w:t>
      </w:r>
    </w:p>
    <w:p>
      <w:pPr>
        <w:spacing w:after="0"/>
        <w:ind w:left="0"/>
        <w:jc w:val="both"/>
      </w:pPr>
      <w:r>
        <w:rPr>
          <w:rFonts w:ascii="Times New Roman"/>
          <w:b w:val="false"/>
          <w:i w:val="false"/>
          <w:color w:val="000000"/>
          <w:sz w:val="28"/>
        </w:rPr>
        <w:t>
       границы избирательного участка: территория села Караагаш Северного сельского округа.</w:t>
      </w:r>
    </w:p>
    <w:bookmarkStart w:name="z17" w:id="15"/>
    <w:p>
      <w:pPr>
        <w:spacing w:after="0"/>
        <w:ind w:left="0"/>
        <w:jc w:val="left"/>
      </w:pPr>
      <w:r>
        <w:rPr>
          <w:rFonts w:ascii="Times New Roman"/>
          <w:b/>
          <w:i w:val="false"/>
          <w:color w:val="000000"/>
        </w:rPr>
        <w:t xml:space="preserve"> Избирательный участок № 266</w:t>
      </w:r>
    </w:p>
    <w:bookmarkEnd w:id="15"/>
    <w:p>
      <w:pPr>
        <w:spacing w:after="0"/>
        <w:ind w:left="0"/>
        <w:jc w:val="both"/>
      </w:pPr>
      <w:r>
        <w:rPr>
          <w:rFonts w:ascii="Times New Roman"/>
          <w:b w:val="false"/>
          <w:i w:val="false"/>
          <w:color w:val="000000"/>
          <w:sz w:val="28"/>
        </w:rPr>
        <w:t>
      Центр избирательного участка: село Майконыр, улица Бейбітшілік, 9, здание коммунального государственного учреждения "Майконырская средняя общеобразовательная школа" отдела образования Иртышского района, управления образования Павлодарской области";</w:t>
      </w:r>
    </w:p>
    <w:p>
      <w:pPr>
        <w:spacing w:after="0"/>
        <w:ind w:left="0"/>
        <w:jc w:val="both"/>
      </w:pPr>
      <w:r>
        <w:rPr>
          <w:rFonts w:ascii="Times New Roman"/>
          <w:b w:val="false"/>
          <w:i w:val="false"/>
          <w:color w:val="000000"/>
          <w:sz w:val="28"/>
        </w:rPr>
        <w:t>
      границы избирательного участка: территория села Майконыр.</w:t>
      </w:r>
    </w:p>
    <w:bookmarkStart w:name="z18" w:id="16"/>
    <w:p>
      <w:pPr>
        <w:spacing w:after="0"/>
        <w:ind w:left="0"/>
        <w:jc w:val="left"/>
      </w:pPr>
      <w:r>
        <w:rPr>
          <w:rFonts w:ascii="Times New Roman"/>
          <w:b/>
          <w:i w:val="false"/>
          <w:color w:val="000000"/>
        </w:rPr>
        <w:t xml:space="preserve"> Избирательный участок № 267</w:t>
      </w:r>
    </w:p>
    <w:bookmarkEnd w:id="16"/>
    <w:p>
      <w:pPr>
        <w:spacing w:after="0"/>
        <w:ind w:left="0"/>
        <w:jc w:val="both"/>
      </w:pPr>
      <w:r>
        <w:rPr>
          <w:rFonts w:ascii="Times New Roman"/>
          <w:b w:val="false"/>
          <w:i w:val="false"/>
          <w:color w:val="000000"/>
          <w:sz w:val="28"/>
        </w:rPr>
        <w:t xml:space="preserve">
      Центр избирательного участка: село Каракудук, улица Багустара Рамазанова, 26А, здание коммунального государственного казенного предприятия "Районный Дом культуры" коммунального государственного учреждения "Культурно – досуговый центр" отдела культуры, физической культуры и спорта Иртышского района акимата Иртышского района"; </w:t>
      </w:r>
    </w:p>
    <w:p>
      <w:pPr>
        <w:spacing w:after="0"/>
        <w:ind w:left="0"/>
        <w:jc w:val="both"/>
      </w:pPr>
      <w:r>
        <w:rPr>
          <w:rFonts w:ascii="Times New Roman"/>
          <w:b w:val="false"/>
          <w:i w:val="false"/>
          <w:color w:val="000000"/>
          <w:sz w:val="28"/>
        </w:rPr>
        <w:t>
      границы избирательного участка: территории сел Каракудук, Кенес Каракудукского сельского округа.</w:t>
      </w:r>
    </w:p>
    <w:bookmarkStart w:name="z19" w:id="17"/>
    <w:p>
      <w:pPr>
        <w:spacing w:after="0"/>
        <w:ind w:left="0"/>
        <w:jc w:val="left"/>
      </w:pPr>
      <w:r>
        <w:rPr>
          <w:rFonts w:ascii="Times New Roman"/>
          <w:b/>
          <w:i w:val="false"/>
          <w:color w:val="000000"/>
        </w:rPr>
        <w:t xml:space="preserve"> Избирательный участок № 269</w:t>
      </w:r>
    </w:p>
    <w:bookmarkEnd w:id="17"/>
    <w:p>
      <w:pPr>
        <w:spacing w:after="0"/>
        <w:ind w:left="0"/>
        <w:jc w:val="both"/>
      </w:pPr>
      <w:r>
        <w:rPr>
          <w:rFonts w:ascii="Times New Roman"/>
          <w:b w:val="false"/>
          <w:i w:val="false"/>
          <w:color w:val="000000"/>
          <w:sz w:val="28"/>
        </w:rPr>
        <w:t>
      Центр избирательного участка: село Ынтымак, улица Серикбая Муткенова, 20, здание коммунального государственного казенного предприятия "Районный Дом культуры" коммунального государственного учреждения "Сельский клуб" отдела культуры, физической культуры и спорта Иртышского района акимата Иртышского района";</w:t>
      </w:r>
    </w:p>
    <w:p>
      <w:pPr>
        <w:spacing w:after="0"/>
        <w:ind w:left="0"/>
        <w:jc w:val="both"/>
      </w:pPr>
      <w:r>
        <w:rPr>
          <w:rFonts w:ascii="Times New Roman"/>
          <w:b w:val="false"/>
          <w:i w:val="false"/>
          <w:color w:val="000000"/>
          <w:sz w:val="28"/>
        </w:rPr>
        <w:t>
      границы избирательного участка: территории сел Ынтымак, Караоткель Каракудукского сельского округа.</w:t>
      </w:r>
    </w:p>
    <w:bookmarkStart w:name="z20" w:id="18"/>
    <w:p>
      <w:pPr>
        <w:spacing w:after="0"/>
        <w:ind w:left="0"/>
        <w:jc w:val="left"/>
      </w:pPr>
      <w:r>
        <w:rPr>
          <w:rFonts w:ascii="Times New Roman"/>
          <w:b/>
          <w:i w:val="false"/>
          <w:color w:val="000000"/>
        </w:rPr>
        <w:t xml:space="preserve"> Избирательный участок № 271 </w:t>
      </w:r>
    </w:p>
    <w:bookmarkEnd w:id="18"/>
    <w:p>
      <w:pPr>
        <w:spacing w:after="0"/>
        <w:ind w:left="0"/>
        <w:jc w:val="both"/>
      </w:pPr>
      <w:r>
        <w:rPr>
          <w:rFonts w:ascii="Times New Roman"/>
          <w:b w:val="false"/>
          <w:i w:val="false"/>
          <w:color w:val="000000"/>
          <w:sz w:val="28"/>
        </w:rPr>
        <w:t xml:space="preserve">
      Центр избирательного участка: село Панфилово, улица Горобец, 1А, здание коммунального государственного казенного предприятия "Районный Дом культуры" коммунального государственного учреждения "Сельский дом культуры" отдела культуры, физической культуры и спорта Иртышского района акимата Иртышского района"; </w:t>
      </w:r>
    </w:p>
    <w:p>
      <w:pPr>
        <w:spacing w:after="0"/>
        <w:ind w:left="0"/>
        <w:jc w:val="both"/>
      </w:pPr>
      <w:r>
        <w:rPr>
          <w:rFonts w:ascii="Times New Roman"/>
          <w:b w:val="false"/>
          <w:i w:val="false"/>
          <w:color w:val="000000"/>
          <w:sz w:val="28"/>
        </w:rPr>
        <w:t>
      границы избирательного участка: территория села Панфилово Панфиловского сельского округа.</w:t>
      </w:r>
    </w:p>
    <w:bookmarkStart w:name="z21" w:id="19"/>
    <w:p>
      <w:pPr>
        <w:spacing w:after="0"/>
        <w:ind w:left="0"/>
        <w:jc w:val="left"/>
      </w:pPr>
      <w:r>
        <w:rPr>
          <w:rFonts w:ascii="Times New Roman"/>
          <w:b/>
          <w:i w:val="false"/>
          <w:color w:val="000000"/>
        </w:rPr>
        <w:t xml:space="preserve"> Избирательный участок № 272</w:t>
      </w:r>
    </w:p>
    <w:bookmarkEnd w:id="19"/>
    <w:p>
      <w:pPr>
        <w:spacing w:after="0"/>
        <w:ind w:left="0"/>
        <w:jc w:val="both"/>
      </w:pPr>
      <w:r>
        <w:rPr>
          <w:rFonts w:ascii="Times New Roman"/>
          <w:b w:val="false"/>
          <w:i w:val="false"/>
          <w:color w:val="000000"/>
          <w:sz w:val="28"/>
        </w:rPr>
        <w:t xml:space="preserve">
      Центр избирательного участка: село Узынсу, улица Ленина, 22, здание коммунального государственного казенного предприятия "Районный Дом культуры" коммунального государственного учреждения "Сельский клуб" отдела культуры, физической культуры и спорта Иртышского района акимата Иртышского района"; </w:t>
      </w:r>
    </w:p>
    <w:p>
      <w:pPr>
        <w:spacing w:after="0"/>
        <w:ind w:left="0"/>
        <w:jc w:val="both"/>
      </w:pPr>
      <w:r>
        <w:rPr>
          <w:rFonts w:ascii="Times New Roman"/>
          <w:b w:val="false"/>
          <w:i w:val="false"/>
          <w:color w:val="000000"/>
          <w:sz w:val="28"/>
        </w:rPr>
        <w:t>
      границы избирательного участка: территория села Узынсу Агашорынского сельского округа.</w:t>
      </w:r>
    </w:p>
    <w:bookmarkStart w:name="z22" w:id="20"/>
    <w:p>
      <w:pPr>
        <w:spacing w:after="0"/>
        <w:ind w:left="0"/>
        <w:jc w:val="left"/>
      </w:pPr>
      <w:r>
        <w:rPr>
          <w:rFonts w:ascii="Times New Roman"/>
          <w:b/>
          <w:i w:val="false"/>
          <w:color w:val="000000"/>
        </w:rPr>
        <w:t xml:space="preserve"> Избирательный участок № 273</w:t>
      </w:r>
    </w:p>
    <w:bookmarkEnd w:id="20"/>
    <w:p>
      <w:pPr>
        <w:spacing w:after="0"/>
        <w:ind w:left="0"/>
        <w:jc w:val="both"/>
      </w:pPr>
      <w:r>
        <w:rPr>
          <w:rFonts w:ascii="Times New Roman"/>
          <w:b w:val="false"/>
          <w:i w:val="false"/>
          <w:color w:val="000000"/>
          <w:sz w:val="28"/>
        </w:rPr>
        <w:t xml:space="preserve">
      Центр избирательного участка: село Агашорын, улица Богенбай Батыра, 11, здание коммунального государственного казенного предприятия "Районный Дом культуры" коммунального государственного учреждения "Культурно –досуговый центр села Агашорын" отдела культуры, физической культуры и спорта Иртышского района акимата Иртышского района"; </w:t>
      </w:r>
    </w:p>
    <w:p>
      <w:pPr>
        <w:spacing w:after="0"/>
        <w:ind w:left="0"/>
        <w:jc w:val="both"/>
      </w:pPr>
      <w:r>
        <w:rPr>
          <w:rFonts w:ascii="Times New Roman"/>
          <w:b w:val="false"/>
          <w:i w:val="false"/>
          <w:color w:val="000000"/>
          <w:sz w:val="28"/>
        </w:rPr>
        <w:t>
      границы избирательного участка: территория села Агашорын Агашорынского сельского округа.</w:t>
      </w:r>
    </w:p>
    <w:bookmarkStart w:name="z23" w:id="21"/>
    <w:p>
      <w:pPr>
        <w:spacing w:after="0"/>
        <w:ind w:left="0"/>
        <w:jc w:val="left"/>
      </w:pPr>
      <w:r>
        <w:rPr>
          <w:rFonts w:ascii="Times New Roman"/>
          <w:b/>
          <w:i w:val="false"/>
          <w:color w:val="000000"/>
        </w:rPr>
        <w:t xml:space="preserve"> Избирательный участок № 274</w:t>
      </w:r>
    </w:p>
    <w:bookmarkEnd w:id="21"/>
    <w:p>
      <w:pPr>
        <w:spacing w:after="0"/>
        <w:ind w:left="0"/>
        <w:jc w:val="both"/>
      </w:pPr>
      <w:r>
        <w:rPr>
          <w:rFonts w:ascii="Times New Roman"/>
          <w:b w:val="false"/>
          <w:i w:val="false"/>
          <w:color w:val="000000"/>
          <w:sz w:val="28"/>
        </w:rPr>
        <w:t xml:space="preserve">
      Центр избирательного участка: село Ленино, улица Октябрьская, 10, здание коммунального государственного казенного предприятия "Районный Дом культуры" коммунального государственного учреждения "Сельский клуб" отдела культуры, физической культуры и спорта Иртышского района акимата Иртышского района"; </w:t>
      </w:r>
    </w:p>
    <w:p>
      <w:pPr>
        <w:spacing w:after="0"/>
        <w:ind w:left="0"/>
        <w:jc w:val="both"/>
      </w:pPr>
      <w:r>
        <w:rPr>
          <w:rFonts w:ascii="Times New Roman"/>
          <w:b w:val="false"/>
          <w:i w:val="false"/>
          <w:color w:val="000000"/>
          <w:sz w:val="28"/>
        </w:rPr>
        <w:t>
      границы избирательного участка: территория села Ленино Амангельдинского сельского округа.</w:t>
      </w:r>
    </w:p>
    <w:bookmarkStart w:name="z24" w:id="22"/>
    <w:p>
      <w:pPr>
        <w:spacing w:after="0"/>
        <w:ind w:left="0"/>
        <w:jc w:val="left"/>
      </w:pPr>
      <w:r>
        <w:rPr>
          <w:rFonts w:ascii="Times New Roman"/>
          <w:b/>
          <w:i w:val="false"/>
          <w:color w:val="000000"/>
        </w:rPr>
        <w:t xml:space="preserve"> Избирательный участок № 275</w:t>
      </w:r>
    </w:p>
    <w:bookmarkEnd w:id="22"/>
    <w:p>
      <w:pPr>
        <w:spacing w:after="0"/>
        <w:ind w:left="0"/>
        <w:jc w:val="both"/>
      </w:pPr>
      <w:r>
        <w:rPr>
          <w:rFonts w:ascii="Times New Roman"/>
          <w:b w:val="false"/>
          <w:i w:val="false"/>
          <w:color w:val="000000"/>
          <w:sz w:val="28"/>
        </w:rPr>
        <w:t>
      Центр избирательного участка: село Амангельды, улица Юрия Половых, 5, здание коммунального государственного казенного предприятия "Районный Дом культуры" коммунального государственного учреждения "Сельский клуб" отдела культуры, физической культуры и спорта Иртышского района акимата Иртышского района";</w:t>
      </w:r>
    </w:p>
    <w:p>
      <w:pPr>
        <w:spacing w:after="0"/>
        <w:ind w:left="0"/>
        <w:jc w:val="both"/>
      </w:pPr>
      <w:r>
        <w:rPr>
          <w:rFonts w:ascii="Times New Roman"/>
          <w:b w:val="false"/>
          <w:i w:val="false"/>
          <w:color w:val="000000"/>
          <w:sz w:val="28"/>
        </w:rPr>
        <w:t>
      границы избирательного участка: территория села Амангельды Амангельдинского сельского округа.</w:t>
      </w:r>
    </w:p>
    <w:bookmarkStart w:name="z25" w:id="23"/>
    <w:p>
      <w:pPr>
        <w:spacing w:after="0"/>
        <w:ind w:left="0"/>
        <w:jc w:val="left"/>
      </w:pPr>
      <w:r>
        <w:rPr>
          <w:rFonts w:ascii="Times New Roman"/>
          <w:b/>
          <w:i w:val="false"/>
          <w:color w:val="000000"/>
        </w:rPr>
        <w:t xml:space="preserve"> Избирательный участок № 276</w:t>
      </w:r>
    </w:p>
    <w:bookmarkEnd w:id="23"/>
    <w:p>
      <w:pPr>
        <w:spacing w:after="0"/>
        <w:ind w:left="0"/>
        <w:jc w:val="both"/>
      </w:pPr>
      <w:r>
        <w:rPr>
          <w:rFonts w:ascii="Times New Roman"/>
          <w:b w:val="false"/>
          <w:i w:val="false"/>
          <w:color w:val="000000"/>
          <w:sz w:val="28"/>
        </w:rPr>
        <w:t>
      Центр избирательного участка: *село *Косагаш, улица Абылай хана, 19, здание коммунального государственного учреждения "Косагашская средняя общеобразовательная школа" отдела образования Иртышского района, управления образования Павлодарской области";</w:t>
      </w:r>
    </w:p>
    <w:p>
      <w:pPr>
        <w:spacing w:after="0"/>
        <w:ind w:left="0"/>
        <w:jc w:val="both"/>
      </w:pPr>
      <w:r>
        <w:rPr>
          <w:rFonts w:ascii="Times New Roman"/>
          <w:b w:val="false"/>
          <w:i w:val="false"/>
          <w:color w:val="000000"/>
          <w:sz w:val="28"/>
        </w:rPr>
        <w:t>
      границы избирательного участка: территория села Косагаш Панфиловского сельского округа.</w:t>
      </w:r>
    </w:p>
    <w:bookmarkStart w:name="z26" w:id="24"/>
    <w:p>
      <w:pPr>
        <w:spacing w:after="0"/>
        <w:ind w:left="0"/>
        <w:jc w:val="left"/>
      </w:pPr>
      <w:r>
        <w:rPr>
          <w:rFonts w:ascii="Times New Roman"/>
          <w:b/>
          <w:i w:val="false"/>
          <w:color w:val="000000"/>
        </w:rPr>
        <w:t xml:space="preserve"> Избирательный участок № 277</w:t>
      </w:r>
    </w:p>
    <w:bookmarkEnd w:id="24"/>
    <w:p>
      <w:pPr>
        <w:spacing w:after="0"/>
        <w:ind w:left="0"/>
        <w:jc w:val="both"/>
      </w:pPr>
      <w:r>
        <w:rPr>
          <w:rFonts w:ascii="Times New Roman"/>
          <w:b w:val="false"/>
          <w:i w:val="false"/>
          <w:color w:val="000000"/>
          <w:sz w:val="28"/>
        </w:rPr>
        <w:t xml:space="preserve">
      Центр избирательного участка: село Голубовка, улица Степная, 7, здание коммунального государственного казенного предприятия "Районный Дом культуры" коммунального государственного учреждения "Сельский дом культуры" отдела культуры, физической культуры и спорта Иртышского района акимата Иртышского района"; </w:t>
      </w:r>
    </w:p>
    <w:p>
      <w:pPr>
        <w:spacing w:after="0"/>
        <w:ind w:left="0"/>
        <w:jc w:val="both"/>
      </w:pPr>
      <w:r>
        <w:rPr>
          <w:rFonts w:ascii="Times New Roman"/>
          <w:b w:val="false"/>
          <w:i w:val="false"/>
          <w:color w:val="000000"/>
          <w:sz w:val="28"/>
        </w:rPr>
        <w:t>
      границы избирательного участка: территория села Голубовка.</w:t>
      </w:r>
    </w:p>
    <w:bookmarkStart w:name="z27" w:id="25"/>
    <w:p>
      <w:pPr>
        <w:spacing w:after="0"/>
        <w:ind w:left="0"/>
        <w:jc w:val="left"/>
      </w:pPr>
      <w:r>
        <w:rPr>
          <w:rFonts w:ascii="Times New Roman"/>
          <w:b/>
          <w:i w:val="false"/>
          <w:color w:val="000000"/>
        </w:rPr>
        <w:t xml:space="preserve"> Избирательный участок № 278</w:t>
      </w:r>
    </w:p>
    <w:bookmarkEnd w:id="25"/>
    <w:p>
      <w:pPr>
        <w:spacing w:after="0"/>
        <w:ind w:left="0"/>
        <w:jc w:val="both"/>
      </w:pPr>
      <w:r>
        <w:rPr>
          <w:rFonts w:ascii="Times New Roman"/>
          <w:b w:val="false"/>
          <w:i w:val="false"/>
          <w:color w:val="000000"/>
          <w:sz w:val="28"/>
        </w:rPr>
        <w:t>
      Центр избирательного участка: село Тохта, улица Центральная, 5, здание коммунального государственного казенного предприятия "Районный Дом культуры" коммунального государственного учреждения "Сельский клуб" отдела культуры, физической культуры и спорта Иртышского района акимата Иртышского района";</w:t>
      </w:r>
    </w:p>
    <w:p>
      <w:pPr>
        <w:spacing w:after="0"/>
        <w:ind w:left="0"/>
        <w:jc w:val="both"/>
      </w:pPr>
      <w:r>
        <w:rPr>
          <w:rFonts w:ascii="Times New Roman"/>
          <w:b w:val="false"/>
          <w:i w:val="false"/>
          <w:color w:val="000000"/>
          <w:sz w:val="28"/>
        </w:rPr>
        <w:t>
      границы избирательного участка: территория села Тохта Панфиловского сельского округа.</w:t>
      </w:r>
    </w:p>
    <w:bookmarkStart w:name="z28" w:id="26"/>
    <w:p>
      <w:pPr>
        <w:spacing w:after="0"/>
        <w:ind w:left="0"/>
        <w:jc w:val="left"/>
      </w:pPr>
      <w:r>
        <w:rPr>
          <w:rFonts w:ascii="Times New Roman"/>
          <w:b/>
          <w:i w:val="false"/>
          <w:color w:val="000000"/>
        </w:rPr>
        <w:t xml:space="preserve"> Избирательный участок № 279 </w:t>
      </w:r>
    </w:p>
    <w:bookmarkEnd w:id="26"/>
    <w:p>
      <w:pPr>
        <w:spacing w:after="0"/>
        <w:ind w:left="0"/>
        <w:jc w:val="both"/>
      </w:pPr>
      <w:r>
        <w:rPr>
          <w:rFonts w:ascii="Times New Roman"/>
          <w:b w:val="false"/>
          <w:i w:val="false"/>
          <w:color w:val="000000"/>
          <w:sz w:val="28"/>
        </w:rPr>
        <w:t>
      Центр избирательного участка: село Селеты, улица Мектеп, 12, здание коммунального государственного учреждения "Селетинская средняя общеобразовательная школа" отдела образования Иртышского района, управления образования Павлодарской области";</w:t>
      </w:r>
    </w:p>
    <w:p>
      <w:pPr>
        <w:spacing w:after="0"/>
        <w:ind w:left="0"/>
        <w:jc w:val="both"/>
      </w:pPr>
      <w:r>
        <w:rPr>
          <w:rFonts w:ascii="Times New Roman"/>
          <w:b w:val="false"/>
          <w:i w:val="false"/>
          <w:color w:val="000000"/>
          <w:sz w:val="28"/>
        </w:rPr>
        <w:t>
      границы избирательного участка: территория села Селеты Селетинского сельского округа.</w:t>
      </w:r>
    </w:p>
    <w:bookmarkStart w:name="z29" w:id="27"/>
    <w:p>
      <w:pPr>
        <w:spacing w:after="0"/>
        <w:ind w:left="0"/>
        <w:jc w:val="left"/>
      </w:pPr>
      <w:r>
        <w:rPr>
          <w:rFonts w:ascii="Times New Roman"/>
          <w:b/>
          <w:i w:val="false"/>
          <w:color w:val="000000"/>
        </w:rPr>
        <w:t xml:space="preserve"> Избирательный участок № 280 </w:t>
      </w:r>
    </w:p>
    <w:bookmarkEnd w:id="27"/>
    <w:p>
      <w:pPr>
        <w:spacing w:after="0"/>
        <w:ind w:left="0"/>
        <w:jc w:val="both"/>
      </w:pPr>
      <w:r>
        <w:rPr>
          <w:rFonts w:ascii="Times New Roman"/>
          <w:b w:val="false"/>
          <w:i w:val="false"/>
          <w:color w:val="000000"/>
          <w:sz w:val="28"/>
        </w:rPr>
        <w:t xml:space="preserve">
      Центр избирательного участка: село Кызылагаш, улица Тугель батыра, 14, здание коммунального государственного учреждения "Берлыкская основная общеобразовательная школа" отдела образования Иртышского района, управления образования Павлодарской области"; </w:t>
      </w:r>
    </w:p>
    <w:p>
      <w:pPr>
        <w:spacing w:after="0"/>
        <w:ind w:left="0"/>
        <w:jc w:val="both"/>
      </w:pPr>
      <w:r>
        <w:rPr>
          <w:rFonts w:ascii="Times New Roman"/>
          <w:b w:val="false"/>
          <w:i w:val="false"/>
          <w:color w:val="000000"/>
          <w:sz w:val="28"/>
        </w:rPr>
        <w:t>
      границы избирательного участка: территория села Кызылагаш Селетинского сельского округа.</w:t>
      </w:r>
    </w:p>
    <w:bookmarkStart w:name="z30" w:id="28"/>
    <w:p>
      <w:pPr>
        <w:spacing w:after="0"/>
        <w:ind w:left="0"/>
        <w:jc w:val="left"/>
      </w:pPr>
      <w:r>
        <w:rPr>
          <w:rFonts w:ascii="Times New Roman"/>
          <w:b/>
          <w:i w:val="false"/>
          <w:color w:val="000000"/>
        </w:rPr>
        <w:t xml:space="preserve"> Избирательный участок № 281</w:t>
      </w:r>
    </w:p>
    <w:bookmarkEnd w:id="28"/>
    <w:p>
      <w:pPr>
        <w:spacing w:after="0"/>
        <w:ind w:left="0"/>
        <w:jc w:val="both"/>
      </w:pPr>
      <w:r>
        <w:rPr>
          <w:rFonts w:ascii="Times New Roman"/>
          <w:b w:val="false"/>
          <w:i w:val="false"/>
          <w:color w:val="000000"/>
          <w:sz w:val="28"/>
        </w:rPr>
        <w:t xml:space="preserve">
      Центр избирательного участка: село Косколь, улица Мира, 15, здание коммунального государственного казенного предприятия "Районный Дом культуры" коммунального государственного учреждения "Сельский клуб" отдела культуры, физической культуры и спорта Иртышского района акимата Иртышского района"; </w:t>
      </w:r>
    </w:p>
    <w:p>
      <w:pPr>
        <w:spacing w:after="0"/>
        <w:ind w:left="0"/>
        <w:jc w:val="both"/>
      </w:pPr>
      <w:r>
        <w:rPr>
          <w:rFonts w:ascii="Times New Roman"/>
          <w:b w:val="false"/>
          <w:i w:val="false"/>
          <w:color w:val="000000"/>
          <w:sz w:val="28"/>
        </w:rPr>
        <w:t>
      границы избирательного участка: территория села Косколь Коскольского сельского округа.</w:t>
      </w:r>
    </w:p>
    <w:bookmarkStart w:name="z31" w:id="29"/>
    <w:p>
      <w:pPr>
        <w:spacing w:after="0"/>
        <w:ind w:left="0"/>
        <w:jc w:val="left"/>
      </w:pPr>
      <w:r>
        <w:rPr>
          <w:rFonts w:ascii="Times New Roman"/>
          <w:b/>
          <w:i w:val="false"/>
          <w:color w:val="000000"/>
        </w:rPr>
        <w:t xml:space="preserve"> Избирательный участок № 282</w:t>
      </w:r>
    </w:p>
    <w:bookmarkEnd w:id="29"/>
    <w:p>
      <w:pPr>
        <w:spacing w:after="0"/>
        <w:ind w:left="0"/>
        <w:jc w:val="both"/>
      </w:pPr>
      <w:r>
        <w:rPr>
          <w:rFonts w:ascii="Times New Roman"/>
          <w:b w:val="false"/>
          <w:i w:val="false"/>
          <w:color w:val="000000"/>
          <w:sz w:val="28"/>
        </w:rPr>
        <w:t xml:space="preserve">
      Центр избирательного участка: село Кызылкак, улица Ленина, 8, здание коммунального государственного казенного предприятия "Районный Дом культуры" коммунального государственного учреждения "Сельский клуб" отдела культуры, физической культуры и спорта Иртышского района акимата Иртышского района"; </w:t>
      </w:r>
    </w:p>
    <w:p>
      <w:pPr>
        <w:spacing w:after="0"/>
        <w:ind w:left="0"/>
        <w:jc w:val="both"/>
      </w:pPr>
      <w:r>
        <w:rPr>
          <w:rFonts w:ascii="Times New Roman"/>
          <w:b w:val="false"/>
          <w:i w:val="false"/>
          <w:color w:val="000000"/>
          <w:sz w:val="28"/>
        </w:rPr>
        <w:t>
      границы избирательного участка: территория села Кызылкак Коскольского сельского округа.</w:t>
      </w:r>
    </w:p>
    <w:bookmarkStart w:name="z32" w:id="30"/>
    <w:p>
      <w:pPr>
        <w:spacing w:after="0"/>
        <w:ind w:left="0"/>
        <w:jc w:val="left"/>
      </w:pPr>
      <w:r>
        <w:rPr>
          <w:rFonts w:ascii="Times New Roman"/>
          <w:b/>
          <w:i w:val="false"/>
          <w:color w:val="000000"/>
        </w:rPr>
        <w:t xml:space="preserve"> Избирательный участок № 283</w:t>
      </w:r>
    </w:p>
    <w:bookmarkEnd w:id="30"/>
    <w:p>
      <w:pPr>
        <w:spacing w:after="0"/>
        <w:ind w:left="0"/>
        <w:jc w:val="both"/>
      </w:pPr>
      <w:r>
        <w:rPr>
          <w:rFonts w:ascii="Times New Roman"/>
          <w:b w:val="false"/>
          <w:i w:val="false"/>
          <w:color w:val="000000"/>
          <w:sz w:val="28"/>
        </w:rPr>
        <w:t xml:space="preserve">
      Центр избирательного участка: село Буланбай, улица Кобетей Батыра, 2А, здание коммунального государственного учреждения "Буланбайская основная общеобразовательная школа" отдела образования Иртышского района, управления образования Павлодарской области"; </w:t>
      </w:r>
    </w:p>
    <w:p>
      <w:pPr>
        <w:spacing w:after="0"/>
        <w:ind w:left="0"/>
        <w:jc w:val="both"/>
      </w:pPr>
      <w:r>
        <w:rPr>
          <w:rFonts w:ascii="Times New Roman"/>
          <w:b w:val="false"/>
          <w:i w:val="false"/>
          <w:color w:val="000000"/>
          <w:sz w:val="28"/>
        </w:rPr>
        <w:t>
      границы избирательного участка: территория села Буланбай Селетинского сельского округа.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Избирательный участок № 283 в редакции решения акима Иртышского района Павлодарской области от 05.05.2026 </w:t>
      </w:r>
      <w:r>
        <w:rPr>
          <w:rFonts w:ascii="Times New Roman"/>
          <w:b w:val="false"/>
          <w:i w:val="false"/>
          <w:color w:val="000000"/>
          <w:sz w:val="28"/>
        </w:rPr>
        <w:t>№ 1</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