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395c" w14:textId="f193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28 декабря 2020 года № 272-62-6. Зарегистрировано Департаментом юстиции Павлодарской области 31 декабря 2020 года № 7147.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3 марта 2020 года № 222-53-6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Иртышского района на 2020 год" (зарегистрированное в Реестре государственной регистрации нормативных правовых актов за № 6746, опубликованное 18 марта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