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19e91" w14:textId="ba19e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Иртышского районного маслихата от 25 декабря 2019 года № 212-50-6 "Об Иртышском районном бюджете на 2020 - 2022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Иртышского районного маслихата Павлодарской области от 7 августа 2020 года № 242-56-6. Зарегистрировано Департаментом юстиции Павлодарской области 17 августа 2020 года № 6903.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Иртышский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Иртышского районного маслихата от 25 декабря 2019 года № 212-50-6 "Об Иртышском районном бюджете на 2020 – 2022 годы" (зарегистрированное в Реестре государственной регистрации нормативных правовых актов за № 6689, опубликованное 31 декабря 2019 года в Эталонном контрольном банке нормативных правовых актов Республики Казахстан)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Иртышский районный бюджет на 2020 – 2022 годы согласно приложениям 1, 2, 3,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7254735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607170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8020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5413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6634132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8746803 тысячи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48835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63624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14789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-1540903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1540903 тысячи тенге.";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Учесть в районном бюджете целевые текущие трансферты на 2020 год бюджетам сел и сельских округов Иртышского района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43824 тысячи тенге – на приобретение школьных автотранспортных средств для подвоза учащихся;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16313 тысяч тенге – на увеличение оплаты труда педагогов государственных организаций дошкольного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93899 тысяч тенге – на внедрение новой системы оплаты труда государственным служащим местных исполнительных органов по факторно - бальной шкале;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142094 тысячи тенге – на реализацию мероприятий по социальной и инженерной инфраструктуре в сельских населенных пунктах в рамках проекта "Ауыл – Ел бесігі";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1257 тысяч тенге – на обеспечение функционирования автомобильных дорог в селах и сельских округах;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246 тысяч тенге – на расходы текущего характера в сфере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24534 тысячи тенге – на расходы капитального характера в сфере коммунального хозяйства;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6217 тысяч тенге – на расходы по благоустройству сельских населенных пунктов.";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Иртышского районного маслихата по бюджету, социальной политике и законности.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2020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 Иртышского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Гунжель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Иртышского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Шингисов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Иртышского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августа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242-56-6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Иртышского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"25"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212-50-6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Иртышский районный бюджет на 2020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7254735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278462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6634132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6634132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6634132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8746803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дорог, строительства, архитектуры и градостроительства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3723296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3357476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3272459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3166226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занятости и социальных программ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физических лиц, являющихся получателями государственной адресной социальной помощи, телевизионными абонентскими приставками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служебного жилища, инженерно-коммуникационной инфраструктуры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предпринимательства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хозяйства, предпринимательства и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реального сектора экономики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Ресбулики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-1540903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1540903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