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02d1" w14:textId="819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Бирликского сельского округа Баянаульского района от 23 июня 2020 года № 1-17/5 "Об установлении ограничительных мероприятий на территории крестьянского хозяйства "Ораз" расположенного на участке Конкашбай Бирликского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13 октября 2020 года № 1-17/7. Зарегистрировано Департаментом юстиции Павлодарской области 13 октября 2020 года № 6981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22 сентября 2020 года № 2-19/209, аким Бирликского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крестьянского хозяйства "Ораз" расположенного на участке Конкашбай Бирликского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Бирликского сельского округа Баянаульского района от 23 июня 2020 года № 1-17/5 "Об установлении ограничительных мероприятий на территории крестьянского хозяйства "Ораз" расположенного на участке Конкашбай Бирликского сельского округа Баянаульского района" (зарегистрированное в Реестре государственной регистрации нормативных правовых актов за № 6852, опубликовано 30 июня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Бирликского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