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66d2" w14:textId="68a6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Актогайского района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29 декабря 2020 года № 343/73. Зарегистрировано Департаментом юстиции Павлодарской области 8 января 2021 года № 7161.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Актогайского сельского округа на 2021 - 2023 годы согласно приложениям 1, 2 и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320482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- 302126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325676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- 5194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Актогайского районного маслихата Павлодарской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Ақжол на 2021 - 2023 годы согласно приложениям 4, 5 и 6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130582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- 127924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Актогайского районного маслихата Павлодарской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56/12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Жалаулинского сельского округа на 2021 - 2023 годы согласно приложениям 7, 8 и 9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43074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- 43705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- 631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Актогайского районного маслихата Павлодарской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Жолболдинского сельского округа на 2021 - 2023 годы согласно приложениям 10, 11 и 12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42249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- 1080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- 41169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Актогайского районного маслихата Павлодарской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Караобинского сельского округа на 2021 - 2023 годы согласно приложениям 13, 14 и 15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- 47124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- 43774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- 48646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Актогайского районного маслихата Павлодарской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Кожамжарского сельского округа на 2021 - 2023 годы согласно приложениям 16, 17 и 18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Актогайского районного маслихата Павлодарской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Муткеновского сельского округа на 2021 - 2023 годы согласно приложениям 19, 20 и 21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52711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- 53181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Актогайского районного маслихата Павлодарской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56/12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Специалистам в области социального обеспечения, культуры, спорта являющимся гражданскими служащими и работающим в сельских населенных пунктах Актогайского района,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Актогайского районного маслихата Павлодарской области от 27.04.2021 </w:t>
      </w:r>
      <w:r>
        <w:rPr>
          <w:rFonts w:ascii="Times New Roman"/>
          <w:b w:val="false"/>
          <w:i w:val="false"/>
          <w:color w:val="00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Актогайского районного маслихата Павлодарской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56/12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124"/>
        <w:gridCol w:w="1527"/>
        <w:gridCol w:w="1527"/>
        <w:gridCol w:w="4265"/>
        <w:gridCol w:w="2729"/>
        <w:gridCol w:w="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2022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Ақжол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Актогайского районного маслихата Павлодарской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124"/>
        <w:gridCol w:w="1527"/>
        <w:gridCol w:w="1527"/>
        <w:gridCol w:w="4267"/>
        <w:gridCol w:w="2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Ақжол на 2022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Ақжол на 2023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Жалаулинского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Актогайского районного маслихата Павлодарской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Жалаулинского сельского округа на 2022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Жалаулинского сельского округа на 2023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Жолболдинского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Актогайского районного маслихата Павлодарской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5"/>
        <w:gridCol w:w="1968"/>
        <w:gridCol w:w="1279"/>
        <w:gridCol w:w="3646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Жолболдинского сельского округа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Жолболдинского сельского округа на 2023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Актогайского районного маслихата Павлодарской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Кожамжарского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Актогайского районного маслихата Павлодарской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Кожамжарского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Кожамжарского сельского округа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Муткеновского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Актогайского районного маслихата Павлодарской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56/12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Муткеновского сельского округа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343/73</w:t>
            </w:r>
          </w:p>
        </w:tc>
      </w:tr>
    </w:tbl>
    <w:bookmarkStart w:name="z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Муткеновского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