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93cb1" w14:textId="e993c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Экибастузского городского маслихата от 25 декабря 2019 года № 406/51 "Об Экибастузском городском бюджете на 2020 - 2022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Экибастузского городского маслихата Павлодарской области от 13 ноября 2020 года № 474/61. Зарегистрировано Департаментом юстиции Павлодарской области 17 ноября 2020 года № 7033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Экибастузский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Экибастузского городского маслихата от 25 декабря 2019 года № 406/51 "Об Экибастузском городском бюджете на 2020 - 2022 годы" (зарегистрировано в Реестре государственной регистрации нормативных правовых актов за № 6681, опубликовано 30 декабря 2019 года в Эталонном контрольном банке нормативных правовых актов Республики Казахстан)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Экибастузский городской бюджет на 2020 - 2022 годы согласно приложениям 1, 2, 3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35 448 231 тысяча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20 279 840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62 925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238 786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14 866 680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42 268 376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198 851 тысяча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346 247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147 396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56 450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56 450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-7 075 446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7 075 446 тысяч тенге.";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Учесть на 2020 год нормативы отчислений в областной бюджет: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корпоративному подоходному налогу – 50,0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индивидуальному подоходному налогу с доходов, облагаемых у источника выплаты и с доходов иностранных граждан, не облагаемых у источника выплаты – 17,7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социальному налогу – 17,7 процентов.";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Учесть на 2020 год нормативы отчислений в Экибастузский городской бюджет: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корпоративному подоходному налогу – 50,0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индивидуальному подоходному налогу с доходов, не облагаемых у источника выплаты – 100,0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индивидуальному подоходному налогу с доходов, облагаемых у источника выплаты и с доходов иностранных граждан, не облагаемых у источника выплаты – 82,3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 социальному налогу – 82,3 процента.";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Предусмотреть в Экибастузском городском бюджете на 2020 год целевые текущие трансферты из вышестоящих бюджетов, передаваемые в бюджет сел, поселков и сельских округов в следующих размерах: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39 564 тысячи тенге – на проведение капитального, среднего и текущего ремонта автомобильных дорог районного значения и улиц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24 891 тысяча тенге – на обеспечение водоснабжением села Мынтомар, села Коксиыр, села Акши Экибастузского сельского округа, 3-е отделение Железнодорожного сельского округа, поселка Шидерты;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2 000 тысяч тенге – на доплату за квалификационную категорию педагогам государственных организаций дошкольного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11 220 тысяч тенге – на увеличение оплаты труда педагогов государственных организаций дошкольного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2 448 тысяч тенге – на установление доплат к должностному окладу за особые условия труда управленческому и основному персоналу в организациях культуры и архивных учреждениях;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100 460 тысяч тенге – на обеспечение занятости за счет развития инфраструктуры и жилищно-коммунального хозяйства в рамках Дорожной карты занятости на 2020-2021 годы;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87 350 тысяч тенге – на оплату труда административных государственных служащих по факторно-балльной шкале;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8 219 тысяч тенге – на ремонт электрических сетей и оборудования;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650 тысяч тенге – на проведение текущего ремонта служебного автотранспорта;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754 тысячи тенге – на определение потерь сельскохозяйственного производства на земельный участок;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1 690 тысяч тенге – на изготовление технических паспортов на объекты недвижимости;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126 тысяч тенге – на публикацию информации в средствах массовой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650 тысяч тенге – на содержание улично-дорожной сети;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1 377 тысяч тенге – на освещение улиц села Коянды Кояндинского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934 тысяч тенге – на ремонт системы автоматизированной пожарной сигнализации государственной организации дошкольного образования поселка Шидерты."; 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Утвердить резерв местного исполнительного органа города Экибастуза на 2020 год в сумме 433 954 тысячи тенге.";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Экибастузского городского маслихата по вопросам экономики, бюджета и предпринимательства.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вводится в действие с 1 января 2020 года. 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сессии, 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Экибастузского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Куспеков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Экибастузского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ноября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474/61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Экибастузского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406/51</w:t>
            </w:r>
          </w:p>
        </w:tc>
      </w:tr>
    </w:tbl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Экибастузский городской бюджет на 2020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3"/>
        <w:gridCol w:w="873"/>
        <w:gridCol w:w="563"/>
        <w:gridCol w:w="7240"/>
        <w:gridCol w:w="30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35 448 231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20 279 840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6 756 123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803 609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5 952 514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4 979 150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4 979 150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6 993 691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5 819 819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875 171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297 847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1 517 255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19 153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1 405 591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89 178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3 333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33 615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33 615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62 925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46 618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33 800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12 356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1 026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1 026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238 786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146 303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146 303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92 483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72 483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14 866 680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14 866 435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14 866 435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2"/>
        <w:gridCol w:w="902"/>
        <w:gridCol w:w="1225"/>
        <w:gridCol w:w="1225"/>
        <w:gridCol w:w="4885"/>
        <w:gridCol w:w="31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3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42 268 376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958 470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398 764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34 808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34 249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363 956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273 386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90 570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140 495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140 495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131 853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58 110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58 110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58 110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361 101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361 101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209 544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151 557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85 593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74 008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74 008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74 008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11 585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11 585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11 585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96 866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96 866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60 237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60 237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36 629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36 629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14 187 227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3 097 945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3 092 945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2 337 488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755 457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10 167 766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9 582 892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9 074 100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508 792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584 374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и юношества по спорту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584 374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921 516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921 516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56 839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224 115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71 140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20 415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533 660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14 154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1 923 770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670 589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660 091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660 091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999 570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999 570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399 283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218 216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82 164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116 179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113 495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49 064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253 611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253 611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96 316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6 373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46 436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80 454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16 325 535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10 345 547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304 989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48 459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256 530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9 973 425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8 684 767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1 288 658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67 133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67 133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4 513 829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199 918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12 120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187 798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4 313 911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3 071 070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414 259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827 582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1 466 159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1 466 159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151 863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180 388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1 123 340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1 267 567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385 625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384 325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384 325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254 270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252 270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10 375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10 984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199 816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186 210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126 188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121 894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60 022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60 022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441 462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375 887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27 370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346 069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65 575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34 690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30 885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557 129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481 781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 сельского хозяйства 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30 858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 по реализации государственной политики на местном уровне в сфере сельского хозяйства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30 858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382 986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382 986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67 937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22 925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скотомогильников (биотермических ям)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69 233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69 233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61 073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119 810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119 810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89 255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65 266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23 604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30 555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30 199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2 092 492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1 891 845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1 891 845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41 248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929 446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487 654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433 497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200 647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200 647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200 647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2 660 866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32 611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32 611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32 611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2 628 255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433 954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433 954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747 537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малых и моногородах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747 537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1 446 764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малых и моногородах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1 446 764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1 986 650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1 986 650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1 986 650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1 460 177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37 239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474 992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 использовать по решению местных исполнительных органов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12 250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198 851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346 247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290 576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290 576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290 576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проведение капитального ремонта общего имущества объектов кондоминиумов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290 576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55 671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55 671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55 671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55 671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147 396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147 396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147 396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56 450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56 450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56 450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56 450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56 450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56 450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-7 075 446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7 075 446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10 356 402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10 356 402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10 356 402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10 356 402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3 369 753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3 369 753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3 369 753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88 797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88 797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88 797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Экибастузского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"13" ноября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474/61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Экибастузского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406/51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трансферты, выделенные из вышестоящих бюджетов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9"/>
        <w:gridCol w:w="8078"/>
        <w:gridCol w:w="3043"/>
      </w:tblGrid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целевых трансфертов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14 866 435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целевых трансфертов из областного бюджета: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2 537 018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областного бюджета: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900 721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расходы текущего и капитального характера в сфере образования, в том числе: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397 255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 обеспечение учащихся начальных классов бесплатным горячим питанием (для 1-4 классов)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106 424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 оснащение школ кабинетами новой модификации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39 634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 обновление компьютерной техникой школ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166 250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разработка проектно-сметной документации на капитальный ремонт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 присуждение гранта акима области за лучшие показатели в системе образования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создание системы дистанционного обучения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6 947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мероприятий, направленных на развитие рынка труда в рамках Государственной программы развития продуктивной занятости и массового предпринимательства на 2017 – 2021 годы "Еңбек", в том числе: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87 953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краткосрочное профессиональное обучение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9 779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субсидии на возмещение расходов по найму (аренде) жилья и оплату коммунальных услуг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78 174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социальную выплату семьям, воспитывающим детей-инвалидов до 18 лет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32 225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стоимости сельскохозяйственных животных, больных бруцеллезом, направляемых на санитарный убой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2 636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мероприятий в сфере коммунального хозяйства, в том числе: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200 682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 капитальный ремонт тепловых сетей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181 078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 обеспечение водоснабжением сельских населенных пунктов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19 604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финансирование приоритетных проектов транспортной инфраструктуры 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160 740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капитального, среднего и текущего ремонта автомобильных дорог районного значения и улиц населенных пунктов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19 230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областного бюджета: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1 636 297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496 801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190 428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 (или) обустройство инженерно-коммуникационной инфраструктуры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53 980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(или) реконструкция жилья коммунального жилищного фонда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552 307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57 013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моногородах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229 318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56 450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целевых трансфертов из республиканского бюджета: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12 329 417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республиканского бюджета: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4 619 102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социального заказа в неправительственных организациях, в том числе: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57 315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размещение государственного социального заказа (в условиях полустационара)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57 315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мероприятий, направленных на развитие рынка труда в рамках Государственной программы развития продуктивной занятости и массового предпринимательства на 2017 – 2021 годы "Еңбек", в том числе: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285 359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частичное субсидирование заработной платы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27 787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 молодежную практику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48 760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предоставление субсидий на переезд оралманов и переселенцев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30 060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гранты на реализацию новых бизнес идей 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54 582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субсидии на возмещение расходов по найму (аренде) жилья и оплату коммунальных услуг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43 615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общественные работы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80 555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прав и улучшение качества жизни инвалидов, в том числе: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46 436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увеличение норм обеспечения инвалидов обязательными гигиеническими средствами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26 867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оказание услуг специалиста жестового языка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7 841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расширение перечня технических вспомогательных (компенсаторных) средств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11 728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382 751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субсидирование затрат работодателя на создание специальных рабочих мест для трудоустройства инвалидов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2 238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заработной плате работников, предоставляющих специальные социальные услуги в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21 614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организациях социальной защиты населения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государственных организаций дошкольного образования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315 469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государственных организаций среднего образования, в том числе в организациях: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957 595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образования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914 427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спорта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43 168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квалификационную категорию педагогам государственных организаций дошкольного образования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50 061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квалификационную категорию педагогам государственных организаций среднего образования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554 343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апробирование подушевого финансирования организаций среднего образования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218 128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должностному окладу за особые условия труда управленческому и основному персоналу в организациях культуры и архивных учреждениях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52 738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финансирование приоритетных проектов транспортной инфраструктуры 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267 450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занятости за счет развития инфраструктуры и жилищно-коммунального хозяйства в рамках Дорожной карты занятости на 2020-2021 годы, в том числе: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917 368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образования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97 455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социального обеспечения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24 622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спорта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9 021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транспортной инфраструктуры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786 270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гарантированный социальный пакет, в том числе на обеспечение продуктово-бытовыми наборами, в связи с чрезвычайным положением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233 707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256 530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республиканского бюджета: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5 877 759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1 262 871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и (или) обустройство инженерно-коммуникационной инфраструктуры 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686 370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(или) реконструкция жилья коммунального жилищного фонда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1 343 465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620 070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моногородах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1 964 983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на компенсацию потерь, в связи со снижением налоговой нагрузки для субъектов малого и среднего бизнеса из республиканского бюджета: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1 832 556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дополнительное образование для детей 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317 408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деятельности организаций дошкольного воспитания и обучения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1 515 148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