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a2cd" w14:textId="f75a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27 декабря 2019 года № 410/51 "О бюджете сельских округов, сел и поселков города Экибастуза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6 августа 2020 года № 433/55. Зарегистрировано Департаментом юстиции Павлодарской области 17 августа 2020 года № 6900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27 декабря 2019 года № 410/51 "О бюджете сельских округов, сел и поселков города Экибастуза на 2020-2022 годы" (зарегистрировано в Реестре государственной регистрации нормативных правовых актов за № 6705, опубликовано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Солнечный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Шидерты на 2020-2022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245 611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- 1 993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–1 993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Аккольского сельского округа на 2020-2022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Байетского сельского округа на 2020-2022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–равно нулю.";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Железнодорожного сельского округа на 2020-2022 годы согласно приложениям 13, 14,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Кояндинского сельского округа на 2020-2022 годы согласно приложениям 16, 17,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–равно нулю.";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Сарыкамысского сельского округа на 2020-2022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Торт-Кудукского сельского округа на 2020-2022 годы согласно приложениям 22, 23,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Экибастузского сельского округа на 2020-2022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имени академика Алькея Маргулана на 2020-2022 годы согласно приложениям 28, 29,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27 529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Шикылдак на 2020-2022 годы согласно приложениям 31, 32,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31 385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3 425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2020 года № 433/55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7581"/>
        <w:gridCol w:w="2970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140 812</w:t>
            </w:r>
          </w:p>
        </w:tc>
      </w:tr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электрических сетей и оборудования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сельских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определение потерь сельскохозяйственного производства на земельный участок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Кояндинскому сельскому округу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села имени академика Алькея Маргулана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